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FA40F8" w:rsidRDefault="0090420C" w:rsidP="009D515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Znak sprawy: </w:t>
      </w:r>
      <w:r w:rsidR="00F31701">
        <w:rPr>
          <w:rFonts w:ascii="Cambria" w:hAnsi="Cambria" w:cs="Arial"/>
          <w:b/>
          <w:sz w:val="20"/>
          <w:szCs w:val="20"/>
        </w:rPr>
        <w:t xml:space="preserve">NR </w:t>
      </w:r>
      <w:r w:rsidR="00183B31">
        <w:rPr>
          <w:rFonts w:ascii="Cambria" w:hAnsi="Cambria" w:cs="Arial"/>
          <w:b/>
          <w:sz w:val="20"/>
          <w:szCs w:val="20"/>
        </w:rPr>
        <w:t>DT.26.</w:t>
      </w:r>
      <w:r w:rsidR="00457CC2">
        <w:rPr>
          <w:rFonts w:ascii="Cambria" w:hAnsi="Cambria" w:cs="Arial"/>
          <w:b/>
          <w:sz w:val="20"/>
          <w:szCs w:val="20"/>
        </w:rPr>
        <w:t>9</w:t>
      </w:r>
      <w:r w:rsidR="00A00CF0">
        <w:rPr>
          <w:rFonts w:ascii="Cambria" w:hAnsi="Cambria" w:cs="Arial"/>
          <w:b/>
          <w:sz w:val="20"/>
          <w:szCs w:val="20"/>
        </w:rPr>
        <w:t>.201</w:t>
      </w:r>
      <w:r w:rsidR="00CE6E0A">
        <w:rPr>
          <w:rFonts w:ascii="Cambria" w:hAnsi="Cambria" w:cs="Arial"/>
          <w:b/>
          <w:sz w:val="20"/>
          <w:szCs w:val="20"/>
        </w:rPr>
        <w:t>9</w:t>
      </w:r>
      <w:r w:rsidR="00A00CF0">
        <w:rPr>
          <w:rFonts w:ascii="Cambria" w:hAnsi="Cambria" w:cs="Arial"/>
          <w:b/>
          <w:sz w:val="20"/>
          <w:szCs w:val="20"/>
        </w:rPr>
        <w:t>.P-</w:t>
      </w:r>
      <w:r w:rsidR="00457CC2">
        <w:rPr>
          <w:rFonts w:ascii="Cambria" w:hAnsi="Cambria" w:cs="Arial"/>
          <w:b/>
          <w:sz w:val="20"/>
          <w:szCs w:val="20"/>
        </w:rPr>
        <w:t>9</w:t>
      </w:r>
      <w:r w:rsidR="00DA509A" w:rsidRPr="00FA40F8">
        <w:rPr>
          <w:rFonts w:ascii="Cambria" w:hAnsi="Cambria"/>
          <w:sz w:val="20"/>
          <w:szCs w:val="20"/>
        </w:rPr>
        <w:t xml:space="preserve">               </w:t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Pr="00FA40F8">
        <w:rPr>
          <w:rFonts w:ascii="Cambria" w:hAnsi="Cambria"/>
          <w:sz w:val="20"/>
          <w:szCs w:val="20"/>
        </w:rPr>
        <w:t xml:space="preserve">                 </w:t>
      </w:r>
      <w:r w:rsidR="00D37E9A" w:rsidRPr="00FA40F8">
        <w:rPr>
          <w:rFonts w:ascii="Cambria" w:hAnsi="Cambria" w:cs="Arial"/>
          <w:sz w:val="20"/>
          <w:szCs w:val="20"/>
        </w:rPr>
        <w:t>Z</w:t>
      </w:r>
      <w:r w:rsidR="00983423" w:rsidRPr="00FA40F8">
        <w:rPr>
          <w:rFonts w:ascii="Cambria" w:hAnsi="Cambria" w:cs="Arial"/>
          <w:sz w:val="20"/>
          <w:szCs w:val="20"/>
        </w:rPr>
        <w:t>ałącznik</w:t>
      </w:r>
      <w:r w:rsidR="009D515A" w:rsidRPr="00FA40F8">
        <w:rPr>
          <w:rFonts w:ascii="Cambria" w:hAnsi="Cambria" w:cs="Arial"/>
          <w:sz w:val="20"/>
          <w:szCs w:val="20"/>
        </w:rPr>
        <w:t xml:space="preserve"> nr </w:t>
      </w:r>
      <w:r w:rsidR="00983423" w:rsidRPr="00FA40F8">
        <w:rPr>
          <w:rFonts w:ascii="Cambria" w:hAnsi="Cambria" w:cs="Arial"/>
          <w:sz w:val="20"/>
          <w:szCs w:val="20"/>
        </w:rPr>
        <w:t xml:space="preserve"> </w:t>
      </w:r>
      <w:r w:rsidR="00EE1CDF">
        <w:rPr>
          <w:rFonts w:ascii="Cambria" w:hAnsi="Cambria" w:cs="Arial"/>
          <w:sz w:val="20"/>
          <w:szCs w:val="20"/>
        </w:rPr>
        <w:t>1</w:t>
      </w:r>
      <w:r w:rsidR="00D62E51" w:rsidRPr="00FA40F8">
        <w:rPr>
          <w:rFonts w:ascii="Cambria" w:hAnsi="Cambria" w:cs="Arial"/>
          <w:sz w:val="20"/>
          <w:szCs w:val="20"/>
        </w:rPr>
        <w:t xml:space="preserve"> do SIWZ</w:t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                                </w:t>
      </w:r>
    </w:p>
    <w:p w:rsidR="00DA509A" w:rsidRPr="00FA40F8" w:rsidRDefault="00DA509A" w:rsidP="00DA509A">
      <w:pPr>
        <w:ind w:left="4248"/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Miejscowość i data…………………………</w:t>
      </w:r>
      <w:r w:rsidR="00D80BA5" w:rsidRPr="00FA40F8">
        <w:rPr>
          <w:rFonts w:ascii="Cambria" w:hAnsi="Cambria" w:cs="Arial"/>
          <w:sz w:val="20"/>
          <w:szCs w:val="20"/>
        </w:rPr>
        <w:t>201</w:t>
      </w:r>
      <w:r w:rsidR="00CE6E0A">
        <w:rPr>
          <w:rFonts w:ascii="Cambria" w:hAnsi="Cambria" w:cs="Arial"/>
          <w:sz w:val="20"/>
          <w:szCs w:val="20"/>
        </w:rPr>
        <w:t>9</w:t>
      </w:r>
      <w:r w:rsidR="00D80BA5" w:rsidRPr="00FA40F8">
        <w:rPr>
          <w:rFonts w:ascii="Cambria" w:hAnsi="Cambria" w:cs="Arial"/>
          <w:sz w:val="20"/>
          <w:szCs w:val="20"/>
        </w:rPr>
        <w:t>r.</w:t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................................................</w:t>
      </w:r>
    </w:p>
    <w:p w:rsidR="00DA509A" w:rsidRPr="00FA40F8" w:rsidRDefault="00DA509A" w:rsidP="00DA509A">
      <w:pPr>
        <w:rPr>
          <w:rFonts w:ascii="Cambria" w:hAnsi="Cambria" w:cs="Arial"/>
          <w:iCs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</w:t>
      </w:r>
      <w:r w:rsidR="00235B00" w:rsidRPr="00FA40F8">
        <w:rPr>
          <w:rFonts w:ascii="Cambria" w:hAnsi="Cambria" w:cs="Tahoma"/>
          <w:sz w:val="20"/>
          <w:szCs w:val="20"/>
        </w:rPr>
        <w:t>(Nazwa i adres W</w:t>
      </w:r>
      <w:r w:rsidR="006C262E" w:rsidRPr="00FA40F8">
        <w:rPr>
          <w:rFonts w:ascii="Cambria" w:hAnsi="Cambria" w:cs="Tahoma"/>
          <w:sz w:val="20"/>
          <w:szCs w:val="20"/>
        </w:rPr>
        <w:t xml:space="preserve">ykonawcy)  </w:t>
      </w:r>
    </w:p>
    <w:p w:rsidR="00DA509A" w:rsidRPr="00FA40F8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20"/>
        </w:rPr>
      </w:pPr>
      <w:r w:rsidRPr="00FA40F8">
        <w:rPr>
          <w:rFonts w:cs="Arial"/>
          <w:iCs/>
          <w:color w:val="auto"/>
          <w:sz w:val="20"/>
          <w:szCs w:val="20"/>
        </w:rPr>
        <w:t>O</w:t>
      </w:r>
      <w:r w:rsidR="00DA509A" w:rsidRPr="00FA40F8">
        <w:rPr>
          <w:rFonts w:cs="Arial"/>
          <w:iCs/>
          <w:color w:val="auto"/>
          <w:sz w:val="20"/>
          <w:szCs w:val="20"/>
        </w:rPr>
        <w:t xml:space="preserve"> F E R T A  C E N O W A</w:t>
      </w:r>
    </w:p>
    <w:p w:rsidR="00DA509A" w:rsidRPr="00FA40F8" w:rsidRDefault="00DA509A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20"/>
        </w:rPr>
      </w:pPr>
      <w:r w:rsidRPr="00FA40F8">
        <w:rPr>
          <w:rFonts w:ascii="Cambria" w:hAnsi="Cambria" w:cs="Arial"/>
          <w:b w:val="0"/>
          <w:bCs w:val="0"/>
          <w:sz w:val="20"/>
          <w:szCs w:val="20"/>
        </w:rPr>
        <w:t xml:space="preserve">Nawiązując do zaproszenia złożenia oferty w </w:t>
      </w:r>
      <w:r w:rsidRPr="00FA40F8">
        <w:rPr>
          <w:rFonts w:ascii="Cambria" w:hAnsi="Cambria" w:cs="Arial"/>
          <w:b w:val="0"/>
          <w:sz w:val="20"/>
          <w:szCs w:val="20"/>
        </w:rPr>
        <w:t xml:space="preserve"> przetargu nieograniczonym </w:t>
      </w:r>
      <w:r w:rsidRPr="00FA40F8">
        <w:rPr>
          <w:rFonts w:ascii="Cambria" w:hAnsi="Cambria" w:cs="Arial"/>
          <w:b w:val="0"/>
          <w:bCs w:val="0"/>
          <w:sz w:val="20"/>
          <w:szCs w:val="20"/>
        </w:rPr>
        <w:t>na:</w:t>
      </w:r>
    </w:p>
    <w:p w:rsidR="00360CE0" w:rsidRPr="00407270" w:rsidRDefault="00360CE0" w:rsidP="00360CE0">
      <w:pPr>
        <w:pStyle w:val="Tytu"/>
        <w:shd w:val="clear" w:color="auto" w:fill="BFBFBF"/>
        <w:spacing w:line="276" w:lineRule="auto"/>
        <w:rPr>
          <w:rFonts w:ascii="Cambria" w:hAnsi="Cambria" w:cs="Arial"/>
          <w:sz w:val="20"/>
          <w:szCs w:val="20"/>
        </w:rPr>
      </w:pPr>
    </w:p>
    <w:p w:rsidR="00457CC2" w:rsidRPr="00622BD6" w:rsidRDefault="00457CC2" w:rsidP="00457CC2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  <w:r w:rsidRPr="00D85680">
        <w:rPr>
          <w:rFonts w:asciiTheme="majorHAnsi" w:hAnsiTheme="majorHAnsi"/>
          <w:b w:val="0"/>
          <w:sz w:val="20"/>
          <w:szCs w:val="20"/>
        </w:rPr>
        <w:t>„</w:t>
      </w:r>
      <w:r>
        <w:rPr>
          <w:rFonts w:asciiTheme="majorHAnsi" w:hAnsiTheme="majorHAnsi"/>
          <w:sz w:val="20"/>
          <w:szCs w:val="20"/>
        </w:rPr>
        <w:t>Przebudowa dró</w:t>
      </w:r>
      <w:r w:rsidRPr="007C52DB">
        <w:rPr>
          <w:rFonts w:asciiTheme="majorHAnsi" w:hAnsiTheme="majorHAnsi"/>
          <w:sz w:val="20"/>
          <w:szCs w:val="20"/>
        </w:rPr>
        <w:t>g powiatow</w:t>
      </w:r>
      <w:r>
        <w:rPr>
          <w:rFonts w:asciiTheme="majorHAnsi" w:hAnsiTheme="majorHAnsi"/>
          <w:sz w:val="20"/>
          <w:szCs w:val="20"/>
        </w:rPr>
        <w:t xml:space="preserve">ych </w:t>
      </w:r>
      <w:r w:rsidRPr="007C52DB">
        <w:rPr>
          <w:rFonts w:asciiTheme="majorHAnsi" w:hAnsiTheme="majorHAnsi"/>
          <w:sz w:val="20"/>
          <w:szCs w:val="20"/>
        </w:rPr>
        <w:t xml:space="preserve"> nr </w:t>
      </w:r>
      <w:r>
        <w:rPr>
          <w:rFonts w:asciiTheme="majorHAnsi" w:hAnsiTheme="majorHAnsi"/>
          <w:sz w:val="20"/>
          <w:szCs w:val="20"/>
        </w:rPr>
        <w:t>0754T, 0777T, 0797T  na terenie powiatu sandomierskiego</w:t>
      </w:r>
      <w:r w:rsidRPr="007C52DB">
        <w:rPr>
          <w:rFonts w:asciiTheme="majorHAnsi" w:hAnsiTheme="majorHAnsi"/>
          <w:sz w:val="20"/>
          <w:szCs w:val="20"/>
        </w:rPr>
        <w:t>”.</w:t>
      </w:r>
    </w:p>
    <w:p w:rsidR="00FA40F8" w:rsidRPr="00FA40F8" w:rsidRDefault="00FA40F8" w:rsidP="001A1117">
      <w:pPr>
        <w:shd w:val="clear" w:color="auto" w:fill="BFBFBF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016153" w:rsidRPr="00FA40F8" w:rsidRDefault="00016153" w:rsidP="00360CE0">
      <w:pPr>
        <w:pStyle w:val="Bezodstpw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zgodnie z wymaganiami określonymi w specyfikacji istotnych warunków zamówienia dla tego przetargu składamy niniejszą ofertę:</w:t>
      </w:r>
    </w:p>
    <w:p w:rsidR="00360CE0" w:rsidRPr="009D24DE" w:rsidRDefault="00360CE0" w:rsidP="00360CE0">
      <w:pPr>
        <w:tabs>
          <w:tab w:val="left" w:pos="426"/>
        </w:tabs>
        <w:spacing w:before="120" w:line="480" w:lineRule="auto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Zadanie 1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r w:rsidRPr="00E711A3">
        <w:rPr>
          <w:rFonts w:ascii="Cambria" w:hAnsi="Cambria" w:cs="Tahoma"/>
          <w:b/>
          <w:sz w:val="20"/>
          <w:szCs w:val="20"/>
        </w:rPr>
        <w:tab/>
        <w:t xml:space="preserve"> 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360CE0" w:rsidRDefault="00360CE0" w:rsidP="00360CE0">
      <w:pPr>
        <w:spacing w:before="120" w:line="276" w:lineRule="auto"/>
        <w:ind w:left="426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</w:p>
    <w:p w:rsidR="00360CE0" w:rsidRPr="009D24DE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Zadanie 2</w:t>
      </w:r>
    </w:p>
    <w:p w:rsidR="00360CE0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r w:rsidRPr="00E711A3">
        <w:rPr>
          <w:rFonts w:ascii="Cambria" w:hAnsi="Cambria" w:cs="Tahoma"/>
          <w:b/>
          <w:sz w:val="20"/>
          <w:szCs w:val="20"/>
        </w:rPr>
        <w:tab/>
        <w:t xml:space="preserve"> 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457CC2" w:rsidRPr="009D24DE" w:rsidRDefault="00457CC2" w:rsidP="00457CC2">
      <w:pPr>
        <w:tabs>
          <w:tab w:val="left" w:pos="426"/>
        </w:tabs>
        <w:spacing w:before="120" w:line="276" w:lineRule="auto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Zadanie 3</w:t>
      </w:r>
    </w:p>
    <w:p w:rsidR="00457CC2" w:rsidRDefault="00457CC2" w:rsidP="00457CC2">
      <w:pPr>
        <w:tabs>
          <w:tab w:val="left" w:pos="426"/>
        </w:tabs>
        <w:spacing w:before="120" w:line="276" w:lineRule="auto"/>
        <w:rPr>
          <w:rFonts w:ascii="Cambria" w:hAnsi="Cambria" w:cs="Tahoma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r w:rsidRPr="00E711A3">
        <w:rPr>
          <w:rFonts w:ascii="Cambria" w:hAnsi="Cambria" w:cs="Tahoma"/>
          <w:b/>
          <w:sz w:val="20"/>
          <w:szCs w:val="20"/>
        </w:rPr>
        <w:tab/>
        <w:t xml:space="preserve"> 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</w:p>
    <w:p w:rsidR="00016153" w:rsidRPr="00FA40F8" w:rsidRDefault="00360CE0" w:rsidP="00360CE0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  <w:r w:rsidR="00016153" w:rsidRPr="00FA40F8">
        <w:rPr>
          <w:rFonts w:ascii="Cambria" w:eastAsia="Arial Unicode MS" w:hAnsi="Cambria" w:cs="Arial"/>
          <w:b/>
          <w:sz w:val="20"/>
          <w:szCs w:val="20"/>
        </w:rPr>
        <w:t>UWAGA!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hAnsi="Cambria" w:cs="Arial"/>
          <w:b/>
          <w:color w:val="000000"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W pkt. 22.5 SIWZ Zamawiający wymaga złożenia wraz z ofertą informacji o </w:t>
      </w:r>
      <w:r w:rsidRPr="00FA40F8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FA40F8">
        <w:rPr>
          <w:rFonts w:ascii="Cambria" w:hAnsi="Cambria" w:cs="Arial"/>
          <w:b/>
          <w:color w:val="000000"/>
          <w:sz w:val="20"/>
          <w:szCs w:val="20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eastAsia="Arial Unicode MS" w:hAnsi="Cambria" w:cs="Arial"/>
          <w:b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:rsidR="00CE6E0A" w:rsidRPr="00FA40F8" w:rsidRDefault="00CE6E0A" w:rsidP="00CE6E0A">
      <w:pPr>
        <w:tabs>
          <w:tab w:val="left" w:pos="426"/>
        </w:tabs>
        <w:spacing w:before="120" w:line="480" w:lineRule="auto"/>
        <w:ind w:left="567"/>
        <w:jc w:val="both"/>
        <w:rPr>
          <w:rFonts w:ascii="Cambria" w:hAnsi="Cambria" w:cs="Tahoma"/>
          <w:sz w:val="20"/>
          <w:szCs w:val="20"/>
          <w:u w:val="single"/>
        </w:rPr>
      </w:pPr>
      <w:r w:rsidRPr="00FA40F8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  <w:lang w:val="de-DE"/>
        </w:rPr>
      </w:pPr>
      <w:r w:rsidRPr="00FA40F8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telefonu:</w:t>
      </w:r>
      <w:r w:rsidRPr="00FA40F8">
        <w:rPr>
          <w:rFonts w:ascii="Cambria" w:hAnsi="Cambria" w:cs="Tahoma"/>
          <w:sz w:val="20"/>
          <w:szCs w:val="20"/>
        </w:rPr>
        <w:tab/>
        <w:t>.…/ ……………………</w:t>
      </w:r>
    </w:p>
    <w:p w:rsidR="00CE6E0A" w:rsidRPr="00457CC2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457CC2">
        <w:rPr>
          <w:rFonts w:ascii="Cambria" w:hAnsi="Cambria" w:cs="Tahoma"/>
          <w:sz w:val="20"/>
          <w:szCs w:val="20"/>
        </w:rPr>
        <w:t>Numer</w:t>
      </w:r>
      <w:r w:rsidR="00F00E37" w:rsidRPr="00457CC2">
        <w:rPr>
          <w:rFonts w:ascii="Cambria" w:hAnsi="Cambria" w:cs="Tahoma"/>
          <w:sz w:val="20"/>
          <w:szCs w:val="20"/>
        </w:rPr>
        <w:t xml:space="preserve"> </w:t>
      </w:r>
      <w:r w:rsidRPr="00457CC2">
        <w:rPr>
          <w:rFonts w:ascii="Cambria" w:hAnsi="Cambria" w:cs="Tahoma"/>
          <w:sz w:val="20"/>
          <w:szCs w:val="20"/>
        </w:rPr>
        <w:t xml:space="preserve"> faksu:</w:t>
      </w:r>
      <w:r w:rsidRPr="00457CC2">
        <w:rPr>
          <w:rFonts w:ascii="Cambria" w:hAnsi="Cambria" w:cs="Tahoma"/>
          <w:sz w:val="20"/>
          <w:szCs w:val="20"/>
        </w:rPr>
        <w:tab/>
        <w:t>.…/ ....................................</w:t>
      </w:r>
    </w:p>
    <w:p w:rsidR="00CE6E0A" w:rsidRPr="00457CC2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457CC2">
        <w:rPr>
          <w:rFonts w:ascii="Cambria" w:hAnsi="Cambria" w:cs="Tahoma"/>
          <w:sz w:val="20"/>
          <w:szCs w:val="20"/>
        </w:rPr>
        <w:t>Numer REGON:</w:t>
      </w:r>
      <w:r w:rsidRPr="00457CC2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Adres kontaktowy email: 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b/>
          <w:sz w:val="20"/>
          <w:szCs w:val="20"/>
        </w:rPr>
        <w:lastRenderedPageBreak/>
        <w:t>UWAGA; proszę podać czytelny; adres e-mail i nr faksu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i podany nr faksu funkcjonuje w sposób poprawny.</w:t>
      </w:r>
    </w:p>
    <w:p w:rsidR="00CE6E0A" w:rsidRPr="00FA40F8" w:rsidRDefault="00CE6E0A" w:rsidP="00CE6E0A">
      <w:pPr>
        <w:tabs>
          <w:tab w:val="left" w:pos="0"/>
          <w:tab w:val="left" w:pos="426"/>
        </w:tabs>
        <w:spacing w:after="120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Arial"/>
          <w:snapToGrid w:val="0"/>
          <w:sz w:val="20"/>
          <w:szCs w:val="20"/>
        </w:rPr>
        <w:t>2.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Termin wykonania zamówienia </w:t>
      </w:r>
      <w:r>
        <w:rPr>
          <w:rFonts w:ascii="Cambria" w:hAnsi="Cambria" w:cs="Tahoma"/>
          <w:snapToGrid w:val="0"/>
          <w:sz w:val="20"/>
          <w:szCs w:val="20"/>
        </w:rPr>
        <w:t>zgodnie z zapisami w pkt 8 SIWZ</w:t>
      </w:r>
      <w:r w:rsidRPr="00FA40F8">
        <w:rPr>
          <w:rFonts w:ascii="Cambria" w:eastAsia="Times-Roman" w:hAnsi="Cambria" w:cs="Arial"/>
          <w:b/>
          <w:sz w:val="20"/>
          <w:szCs w:val="20"/>
        </w:rPr>
        <w:t>.</w:t>
      </w:r>
      <w:r w:rsidRPr="00FA40F8">
        <w:rPr>
          <w:rFonts w:ascii="Cambria" w:hAnsi="Cambria" w:cs="Arial"/>
          <w:b/>
          <w:bCs/>
          <w:sz w:val="20"/>
          <w:szCs w:val="20"/>
        </w:rPr>
        <w:t xml:space="preserve"> </w:t>
      </w:r>
    </w:p>
    <w:p w:rsidR="00CE6E0A" w:rsidRPr="00FA40F8" w:rsidRDefault="00CE6E0A" w:rsidP="00CE6E0A">
      <w:pPr>
        <w:tabs>
          <w:tab w:val="left" w:pos="426"/>
        </w:tabs>
        <w:spacing w:after="240"/>
        <w:ind w:left="426" w:hanging="426"/>
        <w:jc w:val="both"/>
        <w:rPr>
          <w:rFonts w:ascii="Cambria" w:hAnsi="Cambria" w:cs="Tahoma"/>
          <w:snapToGrid w:val="0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3.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Okres rękojmi - </w:t>
      </w:r>
      <w:r w:rsidR="00CC7A2F">
        <w:rPr>
          <w:rFonts w:ascii="Cambria" w:hAnsi="Cambria" w:cs="Tahoma"/>
          <w:b/>
          <w:snapToGrid w:val="0"/>
          <w:sz w:val="20"/>
          <w:szCs w:val="20"/>
        </w:rPr>
        <w:t>Zadanie 1</w:t>
      </w:r>
      <w:r w:rsidR="00CC7A2F" w:rsidRPr="003F3B23">
        <w:rPr>
          <w:rFonts w:ascii="Cambria" w:hAnsi="Cambria" w:cs="Tahoma"/>
          <w:snapToGrid w:val="0"/>
          <w:sz w:val="20"/>
          <w:szCs w:val="20"/>
        </w:rPr>
        <w:t xml:space="preserve"> </w:t>
      </w:r>
      <w:r w:rsidR="00CC7A2F" w:rsidRPr="003F3B23">
        <w:rPr>
          <w:rFonts w:ascii="Cambria" w:hAnsi="Cambria" w:cs="Tahoma"/>
          <w:b/>
          <w:bCs/>
          <w:sz w:val="20"/>
          <w:szCs w:val="20"/>
        </w:rPr>
        <w:t>………….. miesięcy</w:t>
      </w:r>
      <w:r w:rsidR="00CC7A2F">
        <w:rPr>
          <w:rFonts w:ascii="Cambria" w:hAnsi="Cambria" w:cs="Tahoma"/>
          <w:b/>
          <w:bCs/>
          <w:sz w:val="20"/>
          <w:szCs w:val="20"/>
        </w:rPr>
        <w:t xml:space="preserve">, </w:t>
      </w:r>
      <w:r w:rsidR="00CC7A2F">
        <w:rPr>
          <w:rFonts w:ascii="Cambria" w:hAnsi="Cambria" w:cs="Tahoma"/>
          <w:b/>
          <w:snapToGrid w:val="0"/>
          <w:sz w:val="20"/>
          <w:szCs w:val="20"/>
        </w:rPr>
        <w:t>Zadanie 2</w:t>
      </w:r>
      <w:r w:rsidR="00CC7A2F" w:rsidRPr="003F3B23">
        <w:rPr>
          <w:rFonts w:ascii="Cambria" w:hAnsi="Cambria" w:cs="Tahoma"/>
          <w:snapToGrid w:val="0"/>
          <w:sz w:val="20"/>
          <w:szCs w:val="20"/>
        </w:rPr>
        <w:t xml:space="preserve"> </w:t>
      </w:r>
      <w:r w:rsidR="00CC7A2F" w:rsidRPr="003F3B23">
        <w:rPr>
          <w:rFonts w:ascii="Cambria" w:hAnsi="Cambria" w:cs="Tahoma"/>
          <w:b/>
          <w:bCs/>
          <w:sz w:val="20"/>
          <w:szCs w:val="20"/>
        </w:rPr>
        <w:t>………….. miesięcy</w:t>
      </w:r>
      <w:r w:rsidR="00457CC2">
        <w:rPr>
          <w:rFonts w:ascii="Cambria" w:hAnsi="Cambria" w:cs="Tahoma"/>
          <w:b/>
          <w:bCs/>
          <w:sz w:val="20"/>
          <w:szCs w:val="20"/>
        </w:rPr>
        <w:t>, Zadanie 3…………..miesięcy</w:t>
      </w:r>
      <w:r w:rsidR="00CC7A2F">
        <w:rPr>
          <w:rFonts w:ascii="Cambria" w:hAnsi="Cambria" w:cs="Tahoma"/>
          <w:b/>
          <w:bCs/>
          <w:sz w:val="20"/>
          <w:szCs w:val="20"/>
        </w:rPr>
        <w:t xml:space="preserve"> </w:t>
      </w:r>
      <w:r>
        <w:rPr>
          <w:rFonts w:ascii="Cambria" w:hAnsi="Cambria" w:cs="Tahoma"/>
          <w:snapToGrid w:val="0"/>
          <w:sz w:val="20"/>
          <w:szCs w:val="20"/>
        </w:rPr>
        <w:t>(</w:t>
      </w:r>
      <w:r w:rsidRPr="00FA40F8">
        <w:rPr>
          <w:rFonts w:ascii="Cambria" w:hAnsi="Cambria" w:cs="Tahoma"/>
          <w:sz w:val="20"/>
          <w:szCs w:val="20"/>
        </w:rPr>
        <w:t>od uzyskania pozwolenia na użytkowanie</w:t>
      </w:r>
      <w:r w:rsidRPr="00FA40F8">
        <w:rPr>
          <w:rFonts w:ascii="Cambria" w:hAnsi="Cambria" w:cs="Tahoma"/>
          <w:snapToGrid w:val="0"/>
          <w:sz w:val="20"/>
          <w:szCs w:val="20"/>
        </w:rPr>
        <w:t>.</w:t>
      </w:r>
      <w:r>
        <w:rPr>
          <w:rFonts w:ascii="Cambria" w:hAnsi="Cambria" w:cs="Tahoma"/>
          <w:snapToGrid w:val="0"/>
          <w:sz w:val="20"/>
          <w:szCs w:val="20"/>
        </w:rPr>
        <w:t xml:space="preserve"> </w:t>
      </w:r>
      <w:r w:rsidRPr="00F31701">
        <w:rPr>
          <w:rFonts w:ascii="Cambria" w:hAnsi="Cambria" w:cs="Tahoma"/>
          <w:snapToGrid w:val="0"/>
          <w:sz w:val="20"/>
          <w:szCs w:val="20"/>
        </w:rPr>
        <w:t>(Nie określenie okresu rękojmi lub wskazanie okresu rękojmi większego od wymaganego przez wykonawcę który nie otrzymał wymaganych punktów za jakość materiałów  i technologii przyjmuje się okres 36 miesięcy)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 xml:space="preserve">Warunki płatności </w:t>
      </w:r>
      <w:r w:rsidRPr="00FA40F8">
        <w:rPr>
          <w:rFonts w:ascii="Cambria" w:hAnsi="Cambria" w:cs="Tahoma"/>
          <w:sz w:val="20"/>
          <w:szCs w:val="20"/>
        </w:rPr>
        <w:t>będą zgodne z wzorem umowy będącym załącznikiem do SIWZ.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Oświadczamy, że zapoznaliśmy się ze specyfikacją istotnych warunków zamówienia, w tym </w:t>
      </w:r>
      <w:r>
        <w:rPr>
          <w:rFonts w:ascii="Cambria" w:hAnsi="Cambria" w:cs="Tahoma"/>
          <w:sz w:val="20"/>
          <w:szCs w:val="20"/>
        </w:rPr>
        <w:t xml:space="preserve">                           </w:t>
      </w:r>
      <w:r w:rsidRPr="00FA40F8">
        <w:rPr>
          <w:rFonts w:ascii="Cambria" w:hAnsi="Cambria" w:cs="Tahoma"/>
          <w:sz w:val="20"/>
          <w:szCs w:val="20"/>
        </w:rPr>
        <w:t xml:space="preserve">z </w:t>
      </w:r>
      <w:r>
        <w:rPr>
          <w:rFonts w:ascii="Cambria" w:hAnsi="Cambria" w:cs="Tahoma"/>
          <w:sz w:val="20"/>
          <w:szCs w:val="20"/>
        </w:rPr>
        <w:t xml:space="preserve">wzorem umowy </w:t>
      </w:r>
      <w:r w:rsidRPr="00FA40F8">
        <w:rPr>
          <w:rFonts w:ascii="Cambria" w:hAnsi="Cambria" w:cs="Tahoma"/>
          <w:sz w:val="20"/>
          <w:szCs w:val="20"/>
        </w:rPr>
        <w:t>w sprawie zamówienia publicznego i uzyskaliśmy wszelkie informacje niezbędne do przygotowania niniejszej oferty. Przedstawione w specyfikacji istotnych warunków zamówienia warunki zawarcia umowy oraz wzór umowy zostały przez nas zaakceptowane.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istotnych warunków zamówienia.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Następujące części zamówienia zamierzamy zlecić podwykonawcom:</w:t>
      </w:r>
    </w:p>
    <w:p w:rsidR="00CE6E0A" w:rsidRPr="00FA40F8" w:rsidRDefault="00CE6E0A" w:rsidP="00CE6E0A">
      <w:pPr>
        <w:spacing w:after="120"/>
        <w:ind w:left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/ część zamówienia - opis: ................................................................................................ /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W przypadku uznania niniejszej oferty za ofertę najkorzystniejszą zobowiązujemy się do zawarcia umowy w miejscu i terminie wskazanym przez Zamawiającego, a przed zawarciem umowy wniesienia zabezpieczenia należytego wykonania umowy.</w:t>
      </w:r>
    </w:p>
    <w:p w:rsidR="00CE6E0A" w:rsidRPr="00D72DCC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D72DCC">
        <w:rPr>
          <w:rFonts w:ascii="Cambria" w:hAnsi="Cambria" w:cs="Calibri"/>
          <w:sz w:val="20"/>
          <w:szCs w:val="20"/>
        </w:rPr>
        <w:t xml:space="preserve">Informuję, że </w:t>
      </w:r>
      <w:r w:rsidRPr="00D72DCC">
        <w:rPr>
          <w:rFonts w:ascii="Cambria" w:hAnsi="Cambria" w:cs="Calibri"/>
          <w:b/>
          <w:sz w:val="20"/>
          <w:szCs w:val="20"/>
        </w:rPr>
        <w:t>jestem / nie jestem</w:t>
      </w:r>
      <w:r w:rsidRPr="00D72DCC">
        <w:rPr>
          <w:rFonts w:ascii="Cambria" w:hAnsi="Cambria" w:cs="Calibri"/>
          <w:sz w:val="20"/>
          <w:szCs w:val="20"/>
        </w:rPr>
        <w:t xml:space="preserve"> (niepotrzebne skreślić) </w:t>
      </w:r>
      <w:r w:rsidRPr="00D72DCC">
        <w:rPr>
          <w:rFonts w:ascii="Cambria" w:hAnsi="Cambria" w:cs="Calibri"/>
          <w:b/>
          <w:sz w:val="20"/>
          <w:szCs w:val="20"/>
        </w:rPr>
        <w:t>małym/średnim*** przedsiębiorcą</w:t>
      </w:r>
      <w:r w:rsidRPr="00D72DCC">
        <w:rPr>
          <w:rFonts w:ascii="Cambria" w:hAnsi="Cambria"/>
          <w:b/>
          <w:sz w:val="20"/>
          <w:szCs w:val="20"/>
        </w:rPr>
        <w:t>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i/>
          <w:sz w:val="18"/>
          <w:szCs w:val="18"/>
          <w:lang w:eastAsia="en-GB"/>
        </w:rPr>
        <w:t>***</w:t>
      </w:r>
      <w:r w:rsidRPr="00A70A04">
        <w:rPr>
          <w:rFonts w:ascii="Cambria" w:eastAsia="Calibri" w:hAnsi="Cambria"/>
          <w:b/>
          <w:i/>
          <w:color w:val="000000"/>
          <w:sz w:val="18"/>
          <w:szCs w:val="18"/>
          <w:lang w:eastAsia="en-GB"/>
        </w:rPr>
        <w:t>Małe przedsiębiorstwo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przedsiębiorstwo, które zatrudnia mniej niż 50 osób i którego roczny obrót lub roczna suma bilansowa nie przekracza 10 milionów EUR.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>Średnie przedsiębiorstwa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przedsiębiorstwa, które nie są mik</w:t>
      </w:r>
      <w:r>
        <w:rPr>
          <w:rFonts w:ascii="Cambria" w:eastAsia="Calibri" w:hAnsi="Cambria"/>
          <w:i/>
          <w:sz w:val="18"/>
          <w:szCs w:val="18"/>
          <w:lang w:eastAsia="en-GB"/>
        </w:rPr>
        <w:t xml:space="preserve">roprzedsiębiorstwami ani małymi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przedsiębiorstwami</w:t>
      </w: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 xml:space="preserve">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i które zatrudniają mniej niż 250 osób i których roczny obrót nie przekracza 50 milionów EUR lub roczna suma bilansowa nie przekracza 43 milionów EUR.</w:t>
      </w:r>
    </w:p>
    <w:p w:rsidR="00CE6E0A" w:rsidRPr="00360CE0" w:rsidRDefault="00CE6E0A" w:rsidP="00CE6E0A">
      <w:pPr>
        <w:spacing w:after="120"/>
        <w:ind w:left="426"/>
        <w:jc w:val="both"/>
        <w:rPr>
          <w:rFonts w:ascii="Cambria" w:hAnsi="Cambria" w:cs="Tahoma"/>
          <w:b/>
          <w:sz w:val="20"/>
          <w:szCs w:val="20"/>
        </w:rPr>
      </w:pP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Oferta wraz z załącznikami została złożona na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  <w:r w:rsidRPr="00FA40F8">
        <w:rPr>
          <w:rFonts w:ascii="Cambria" w:hAnsi="Cambria" w:cs="Tahoma"/>
          <w:sz w:val="20"/>
          <w:szCs w:val="20"/>
        </w:rPr>
        <w:t xml:space="preserve"> stronach kolejno ponumerowanych od nr </w:t>
      </w:r>
      <w:r w:rsidRPr="00FA40F8">
        <w:rPr>
          <w:rFonts w:ascii="Cambria" w:hAnsi="Cambria" w:cs="Tahoma"/>
          <w:b/>
          <w:sz w:val="20"/>
          <w:szCs w:val="20"/>
        </w:rPr>
        <w:t xml:space="preserve">….... </w:t>
      </w:r>
      <w:r w:rsidRPr="00FA40F8">
        <w:rPr>
          <w:rFonts w:ascii="Cambria" w:hAnsi="Cambria" w:cs="Tahoma"/>
          <w:sz w:val="20"/>
          <w:szCs w:val="20"/>
        </w:rPr>
        <w:t xml:space="preserve">do nr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00E37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F00E37" w:rsidRPr="00F00E37" w:rsidRDefault="00F00E37" w:rsidP="00F00E37">
      <w:pPr>
        <w:pStyle w:val="Nagwek"/>
        <w:jc w:val="center"/>
        <w:rPr>
          <w:rFonts w:ascii="Cambria" w:hAnsi="Cambria"/>
          <w:b/>
          <w:caps/>
          <w:w w:val="90"/>
          <w:sz w:val="20"/>
          <w:szCs w:val="20"/>
        </w:rPr>
      </w:pP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....................................................................</w:t>
      </w:r>
      <w:r w:rsidRPr="00F00E37">
        <w:rPr>
          <w:rFonts w:ascii="Cambria" w:hAnsi="Cambria" w:cs="Tahoma"/>
          <w:sz w:val="18"/>
          <w:szCs w:val="18"/>
        </w:rPr>
        <w:br/>
      </w: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(podpis osoby uprawnionej do reprezentacji)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CE6E0A" w:rsidRPr="00FA40F8" w:rsidRDefault="00CE6E0A" w:rsidP="00CE6E0A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CE6E0A" w:rsidRPr="00FA40F8" w:rsidRDefault="00CE6E0A" w:rsidP="00CE6E0A">
      <w:pPr>
        <w:rPr>
          <w:rFonts w:ascii="Cambria" w:hAnsi="Cambria"/>
          <w:sz w:val="20"/>
          <w:szCs w:val="20"/>
        </w:rPr>
      </w:pPr>
      <w:r w:rsidRPr="00FA40F8">
        <w:rPr>
          <w:rFonts w:ascii="Cambria" w:hAnsi="Cambria"/>
          <w:sz w:val="20"/>
          <w:szCs w:val="20"/>
        </w:rPr>
        <w:t>*niepotrzebne skreślić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F31701" w:rsidRDefault="00F31701" w:rsidP="00D37E9A">
      <w:pPr>
        <w:tabs>
          <w:tab w:val="num" w:pos="1080"/>
        </w:tabs>
        <w:ind w:left="1080" w:hanging="372"/>
        <w:jc w:val="center"/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sectPr w:rsidR="00F31701" w:rsidRPr="00F31701" w:rsidSect="00F31701">
      <w:footerReference w:type="even" r:id="rId7"/>
      <w:pgSz w:w="11906" w:h="16838"/>
      <w:pgMar w:top="1418" w:right="1418" w:bottom="1418" w:left="1418" w:header="709" w:footer="5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FA8" w:rsidRDefault="00170FA8">
      <w:r>
        <w:separator/>
      </w:r>
    </w:p>
  </w:endnote>
  <w:endnote w:type="continuationSeparator" w:id="0">
    <w:p w:rsidR="00170FA8" w:rsidRDefault="00170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Default="00C3532E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40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40F8" w:rsidRDefault="00FA40F8" w:rsidP="00541932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FA8" w:rsidRDefault="00170FA8">
      <w:r>
        <w:separator/>
      </w:r>
    </w:p>
  </w:footnote>
  <w:footnote w:type="continuationSeparator" w:id="0">
    <w:p w:rsidR="00170FA8" w:rsidRDefault="00170F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280FC7"/>
    <w:multiLevelType w:val="hybridMultilevel"/>
    <w:tmpl w:val="5F4EBE32"/>
    <w:lvl w:ilvl="0" w:tplc="3FFAE8A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39"/>
  </w:num>
  <w:num w:numId="3">
    <w:abstractNumId w:val="27"/>
  </w:num>
  <w:num w:numId="4">
    <w:abstractNumId w:val="24"/>
  </w:num>
  <w:num w:numId="5">
    <w:abstractNumId w:val="18"/>
  </w:num>
  <w:num w:numId="6">
    <w:abstractNumId w:val="30"/>
  </w:num>
  <w:num w:numId="7">
    <w:abstractNumId w:val="35"/>
  </w:num>
  <w:num w:numId="8">
    <w:abstractNumId w:val="22"/>
  </w:num>
  <w:num w:numId="9">
    <w:abstractNumId w:val="46"/>
  </w:num>
  <w:num w:numId="10">
    <w:abstractNumId w:val="51"/>
  </w:num>
  <w:num w:numId="11">
    <w:abstractNumId w:val="19"/>
  </w:num>
  <w:num w:numId="12">
    <w:abstractNumId w:val="49"/>
  </w:num>
  <w:num w:numId="13">
    <w:abstractNumId w:val="50"/>
  </w:num>
  <w:num w:numId="14">
    <w:abstractNumId w:val="12"/>
  </w:num>
  <w:num w:numId="15">
    <w:abstractNumId w:val="25"/>
  </w:num>
  <w:num w:numId="16">
    <w:abstractNumId w:val="29"/>
  </w:num>
  <w:num w:numId="17">
    <w:abstractNumId w:val="45"/>
  </w:num>
  <w:num w:numId="18">
    <w:abstractNumId w:val="21"/>
  </w:num>
  <w:num w:numId="19">
    <w:abstractNumId w:val="13"/>
  </w:num>
  <w:num w:numId="20">
    <w:abstractNumId w:val="16"/>
  </w:num>
  <w:num w:numId="21">
    <w:abstractNumId w:val="40"/>
  </w:num>
  <w:num w:numId="22">
    <w:abstractNumId w:val="17"/>
  </w:num>
  <w:num w:numId="23">
    <w:abstractNumId w:val="44"/>
  </w:num>
  <w:num w:numId="24">
    <w:abstractNumId w:val="42"/>
  </w:num>
  <w:num w:numId="25">
    <w:abstractNumId w:val="20"/>
  </w:num>
  <w:num w:numId="26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6"/>
  </w:num>
  <w:num w:numId="34">
    <w:abstractNumId w:val="41"/>
  </w:num>
  <w:num w:numId="35">
    <w:abstractNumId w:val="15"/>
  </w:num>
  <w:num w:numId="36">
    <w:abstractNumId w:val="48"/>
  </w:num>
  <w:num w:numId="37">
    <w:abstractNumId w:val="14"/>
  </w:num>
  <w:num w:numId="38">
    <w:abstractNumId w:val="9"/>
  </w:num>
  <w:num w:numId="39">
    <w:abstractNumId w:val="23"/>
  </w:num>
  <w:num w:numId="40">
    <w:abstractNumId w:val="36"/>
  </w:num>
  <w:num w:numId="41">
    <w:abstractNumId w:val="31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 w:numId="44">
    <w:abstractNumId w:val="1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16153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1914"/>
    <w:rsid w:val="00042263"/>
    <w:rsid w:val="00042B17"/>
    <w:rsid w:val="00044B6B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4D0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D40FD"/>
    <w:rsid w:val="000E05B9"/>
    <w:rsid w:val="000E05C1"/>
    <w:rsid w:val="000E18DD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15D22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656"/>
    <w:rsid w:val="00164F38"/>
    <w:rsid w:val="00165D29"/>
    <w:rsid w:val="00170FA8"/>
    <w:rsid w:val="001720B9"/>
    <w:rsid w:val="0017416A"/>
    <w:rsid w:val="00174344"/>
    <w:rsid w:val="001816EE"/>
    <w:rsid w:val="00183B31"/>
    <w:rsid w:val="001866AD"/>
    <w:rsid w:val="00191FF7"/>
    <w:rsid w:val="00192C7B"/>
    <w:rsid w:val="00194CF3"/>
    <w:rsid w:val="00197122"/>
    <w:rsid w:val="001979DB"/>
    <w:rsid w:val="001A1117"/>
    <w:rsid w:val="001A4C70"/>
    <w:rsid w:val="001A5611"/>
    <w:rsid w:val="001B000A"/>
    <w:rsid w:val="001B3135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2B0"/>
    <w:rsid w:val="001F6ECF"/>
    <w:rsid w:val="002013CA"/>
    <w:rsid w:val="00204600"/>
    <w:rsid w:val="00205194"/>
    <w:rsid w:val="002060F1"/>
    <w:rsid w:val="00211D44"/>
    <w:rsid w:val="00213968"/>
    <w:rsid w:val="002232E2"/>
    <w:rsid w:val="00223750"/>
    <w:rsid w:val="002248A3"/>
    <w:rsid w:val="00224C77"/>
    <w:rsid w:val="00225324"/>
    <w:rsid w:val="00226348"/>
    <w:rsid w:val="00227E39"/>
    <w:rsid w:val="00233770"/>
    <w:rsid w:val="00235B00"/>
    <w:rsid w:val="00241C6C"/>
    <w:rsid w:val="002447F6"/>
    <w:rsid w:val="00246A11"/>
    <w:rsid w:val="00252051"/>
    <w:rsid w:val="00255734"/>
    <w:rsid w:val="00256EDD"/>
    <w:rsid w:val="00257369"/>
    <w:rsid w:val="00261B89"/>
    <w:rsid w:val="0026568F"/>
    <w:rsid w:val="00265906"/>
    <w:rsid w:val="0026697F"/>
    <w:rsid w:val="0026706B"/>
    <w:rsid w:val="002678AB"/>
    <w:rsid w:val="00271D38"/>
    <w:rsid w:val="00272E2B"/>
    <w:rsid w:val="002814D4"/>
    <w:rsid w:val="002837ED"/>
    <w:rsid w:val="002909F3"/>
    <w:rsid w:val="00293F2D"/>
    <w:rsid w:val="002953C0"/>
    <w:rsid w:val="002A2237"/>
    <w:rsid w:val="002A2640"/>
    <w:rsid w:val="002A4CEF"/>
    <w:rsid w:val="002A5876"/>
    <w:rsid w:val="002A7F4E"/>
    <w:rsid w:val="002B6740"/>
    <w:rsid w:val="002C49D9"/>
    <w:rsid w:val="002C6255"/>
    <w:rsid w:val="002C6B65"/>
    <w:rsid w:val="002C6E3F"/>
    <w:rsid w:val="002C75A5"/>
    <w:rsid w:val="002D201A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E3F"/>
    <w:rsid w:val="00333F61"/>
    <w:rsid w:val="00334999"/>
    <w:rsid w:val="00341028"/>
    <w:rsid w:val="003429D7"/>
    <w:rsid w:val="00350282"/>
    <w:rsid w:val="00351E47"/>
    <w:rsid w:val="00353E34"/>
    <w:rsid w:val="00354735"/>
    <w:rsid w:val="003600E2"/>
    <w:rsid w:val="00360CE0"/>
    <w:rsid w:val="00362C90"/>
    <w:rsid w:val="00364AEE"/>
    <w:rsid w:val="00365834"/>
    <w:rsid w:val="00366630"/>
    <w:rsid w:val="00367880"/>
    <w:rsid w:val="00367A44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A9D"/>
    <w:rsid w:val="003A5E55"/>
    <w:rsid w:val="003B13A9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3D44"/>
    <w:rsid w:val="00414CF9"/>
    <w:rsid w:val="00420580"/>
    <w:rsid w:val="00422FC5"/>
    <w:rsid w:val="00423457"/>
    <w:rsid w:val="004245B7"/>
    <w:rsid w:val="00427A12"/>
    <w:rsid w:val="00436078"/>
    <w:rsid w:val="00436F25"/>
    <w:rsid w:val="004407D8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57CC2"/>
    <w:rsid w:val="00460E98"/>
    <w:rsid w:val="00460EBC"/>
    <w:rsid w:val="004617BB"/>
    <w:rsid w:val="00462A4F"/>
    <w:rsid w:val="004639B5"/>
    <w:rsid w:val="0047062C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0A6D"/>
    <w:rsid w:val="004B14A3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3B75"/>
    <w:rsid w:val="004F4AC8"/>
    <w:rsid w:val="00503592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A25"/>
    <w:rsid w:val="00545BD7"/>
    <w:rsid w:val="00546BDE"/>
    <w:rsid w:val="00546FE9"/>
    <w:rsid w:val="00547AC7"/>
    <w:rsid w:val="0055188B"/>
    <w:rsid w:val="005522C9"/>
    <w:rsid w:val="00552CB7"/>
    <w:rsid w:val="005578DF"/>
    <w:rsid w:val="00562ABE"/>
    <w:rsid w:val="00563C92"/>
    <w:rsid w:val="00564049"/>
    <w:rsid w:val="00564ED6"/>
    <w:rsid w:val="005724C6"/>
    <w:rsid w:val="0057348E"/>
    <w:rsid w:val="005748ED"/>
    <w:rsid w:val="00580642"/>
    <w:rsid w:val="00581CA3"/>
    <w:rsid w:val="005823ED"/>
    <w:rsid w:val="00582873"/>
    <w:rsid w:val="00582D56"/>
    <w:rsid w:val="005861B3"/>
    <w:rsid w:val="00586F80"/>
    <w:rsid w:val="005870B8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F1507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230E3"/>
    <w:rsid w:val="00625F95"/>
    <w:rsid w:val="00631F41"/>
    <w:rsid w:val="00633F9C"/>
    <w:rsid w:val="00642664"/>
    <w:rsid w:val="00644938"/>
    <w:rsid w:val="00645158"/>
    <w:rsid w:val="0064532E"/>
    <w:rsid w:val="00651164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790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3C0"/>
    <w:rsid w:val="00706AFC"/>
    <w:rsid w:val="00706ED2"/>
    <w:rsid w:val="007105BD"/>
    <w:rsid w:val="00711A5E"/>
    <w:rsid w:val="007125C8"/>
    <w:rsid w:val="00720FCE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33E4"/>
    <w:rsid w:val="00747E30"/>
    <w:rsid w:val="00751817"/>
    <w:rsid w:val="0075289B"/>
    <w:rsid w:val="007548DB"/>
    <w:rsid w:val="0075499B"/>
    <w:rsid w:val="00755404"/>
    <w:rsid w:val="007572CC"/>
    <w:rsid w:val="00760F63"/>
    <w:rsid w:val="00762138"/>
    <w:rsid w:val="00763549"/>
    <w:rsid w:val="00763840"/>
    <w:rsid w:val="007646D7"/>
    <w:rsid w:val="00767954"/>
    <w:rsid w:val="00767A53"/>
    <w:rsid w:val="00770C2E"/>
    <w:rsid w:val="007763E7"/>
    <w:rsid w:val="00777472"/>
    <w:rsid w:val="00780A2C"/>
    <w:rsid w:val="00784738"/>
    <w:rsid w:val="007877E3"/>
    <w:rsid w:val="00787E16"/>
    <w:rsid w:val="00790524"/>
    <w:rsid w:val="00792EE6"/>
    <w:rsid w:val="00793775"/>
    <w:rsid w:val="0079444B"/>
    <w:rsid w:val="007A0335"/>
    <w:rsid w:val="007A7C26"/>
    <w:rsid w:val="007B21B2"/>
    <w:rsid w:val="007B4461"/>
    <w:rsid w:val="007C0CCF"/>
    <w:rsid w:val="007C4815"/>
    <w:rsid w:val="007C5B9E"/>
    <w:rsid w:val="007C73C6"/>
    <w:rsid w:val="007D29F5"/>
    <w:rsid w:val="007D2EDC"/>
    <w:rsid w:val="007D5D10"/>
    <w:rsid w:val="007E08D6"/>
    <w:rsid w:val="007E6310"/>
    <w:rsid w:val="007F34EC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81ADF"/>
    <w:rsid w:val="00892186"/>
    <w:rsid w:val="00896C0F"/>
    <w:rsid w:val="008A068C"/>
    <w:rsid w:val="008A0763"/>
    <w:rsid w:val="008A10C0"/>
    <w:rsid w:val="008A1345"/>
    <w:rsid w:val="008A27B1"/>
    <w:rsid w:val="008A41DF"/>
    <w:rsid w:val="008B11F9"/>
    <w:rsid w:val="008B3B91"/>
    <w:rsid w:val="008B504A"/>
    <w:rsid w:val="008C400B"/>
    <w:rsid w:val="008C5A0B"/>
    <w:rsid w:val="008C5EBB"/>
    <w:rsid w:val="008C6142"/>
    <w:rsid w:val="008C7516"/>
    <w:rsid w:val="008D1ABD"/>
    <w:rsid w:val="008D220B"/>
    <w:rsid w:val="008D38B4"/>
    <w:rsid w:val="008D5AC9"/>
    <w:rsid w:val="008D7041"/>
    <w:rsid w:val="008E5B27"/>
    <w:rsid w:val="008F0BFB"/>
    <w:rsid w:val="008F0D60"/>
    <w:rsid w:val="008F21F2"/>
    <w:rsid w:val="008F2E6F"/>
    <w:rsid w:val="00901EC6"/>
    <w:rsid w:val="009023E2"/>
    <w:rsid w:val="00902957"/>
    <w:rsid w:val="0090420C"/>
    <w:rsid w:val="0090440F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D7E"/>
    <w:rsid w:val="009427CB"/>
    <w:rsid w:val="009430B4"/>
    <w:rsid w:val="009433BE"/>
    <w:rsid w:val="009510D6"/>
    <w:rsid w:val="009516CD"/>
    <w:rsid w:val="00952F96"/>
    <w:rsid w:val="0095353E"/>
    <w:rsid w:val="00953976"/>
    <w:rsid w:val="00954831"/>
    <w:rsid w:val="0095725E"/>
    <w:rsid w:val="009575DB"/>
    <w:rsid w:val="0096046C"/>
    <w:rsid w:val="00960760"/>
    <w:rsid w:val="00960BB2"/>
    <w:rsid w:val="0096108A"/>
    <w:rsid w:val="0096263A"/>
    <w:rsid w:val="00963663"/>
    <w:rsid w:val="009660DD"/>
    <w:rsid w:val="00966BB2"/>
    <w:rsid w:val="009807EE"/>
    <w:rsid w:val="009829D9"/>
    <w:rsid w:val="00983423"/>
    <w:rsid w:val="00983D87"/>
    <w:rsid w:val="0098603A"/>
    <w:rsid w:val="00987CF6"/>
    <w:rsid w:val="00990C28"/>
    <w:rsid w:val="009952C7"/>
    <w:rsid w:val="009970AA"/>
    <w:rsid w:val="009A0530"/>
    <w:rsid w:val="009A0A84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15A"/>
    <w:rsid w:val="009D5F18"/>
    <w:rsid w:val="009D6C0A"/>
    <w:rsid w:val="009E13F4"/>
    <w:rsid w:val="009E3C0C"/>
    <w:rsid w:val="009E6B1D"/>
    <w:rsid w:val="009F246A"/>
    <w:rsid w:val="009F2ADC"/>
    <w:rsid w:val="009F2CBB"/>
    <w:rsid w:val="009F3788"/>
    <w:rsid w:val="009F41F4"/>
    <w:rsid w:val="009F6752"/>
    <w:rsid w:val="009F7330"/>
    <w:rsid w:val="00A00CF0"/>
    <w:rsid w:val="00A01864"/>
    <w:rsid w:val="00A0223C"/>
    <w:rsid w:val="00A05C0F"/>
    <w:rsid w:val="00A06B79"/>
    <w:rsid w:val="00A06C60"/>
    <w:rsid w:val="00A1134B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43A8"/>
    <w:rsid w:val="00A36B36"/>
    <w:rsid w:val="00A3787E"/>
    <w:rsid w:val="00A4101C"/>
    <w:rsid w:val="00A431D6"/>
    <w:rsid w:val="00A45ED0"/>
    <w:rsid w:val="00A46A06"/>
    <w:rsid w:val="00A578F5"/>
    <w:rsid w:val="00A6013A"/>
    <w:rsid w:val="00A62E79"/>
    <w:rsid w:val="00A70ABC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2E5E"/>
    <w:rsid w:val="00AF4F4E"/>
    <w:rsid w:val="00AF6582"/>
    <w:rsid w:val="00B01A2A"/>
    <w:rsid w:val="00B02E5B"/>
    <w:rsid w:val="00B0402C"/>
    <w:rsid w:val="00B04961"/>
    <w:rsid w:val="00B04E14"/>
    <w:rsid w:val="00B10BB2"/>
    <w:rsid w:val="00B119CC"/>
    <w:rsid w:val="00B11C33"/>
    <w:rsid w:val="00B1499E"/>
    <w:rsid w:val="00B153AF"/>
    <w:rsid w:val="00B20941"/>
    <w:rsid w:val="00B20BCF"/>
    <w:rsid w:val="00B21D2F"/>
    <w:rsid w:val="00B21E12"/>
    <w:rsid w:val="00B24B09"/>
    <w:rsid w:val="00B2594C"/>
    <w:rsid w:val="00B2696B"/>
    <w:rsid w:val="00B26FE4"/>
    <w:rsid w:val="00B325D8"/>
    <w:rsid w:val="00B333E3"/>
    <w:rsid w:val="00B3383A"/>
    <w:rsid w:val="00B36246"/>
    <w:rsid w:val="00B4095C"/>
    <w:rsid w:val="00B47146"/>
    <w:rsid w:val="00B47992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77D"/>
    <w:rsid w:val="00BC4A55"/>
    <w:rsid w:val="00BD1112"/>
    <w:rsid w:val="00BD1B85"/>
    <w:rsid w:val="00BD2D8F"/>
    <w:rsid w:val="00BD7949"/>
    <w:rsid w:val="00BE087A"/>
    <w:rsid w:val="00BE0A7B"/>
    <w:rsid w:val="00BE28EE"/>
    <w:rsid w:val="00BE38A8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2D87"/>
    <w:rsid w:val="00C14458"/>
    <w:rsid w:val="00C153BB"/>
    <w:rsid w:val="00C166A9"/>
    <w:rsid w:val="00C22F62"/>
    <w:rsid w:val="00C24130"/>
    <w:rsid w:val="00C244CC"/>
    <w:rsid w:val="00C244E8"/>
    <w:rsid w:val="00C27669"/>
    <w:rsid w:val="00C27BFA"/>
    <w:rsid w:val="00C30938"/>
    <w:rsid w:val="00C31DF3"/>
    <w:rsid w:val="00C31EC8"/>
    <w:rsid w:val="00C34684"/>
    <w:rsid w:val="00C34DE1"/>
    <w:rsid w:val="00C3532E"/>
    <w:rsid w:val="00C353CF"/>
    <w:rsid w:val="00C359DA"/>
    <w:rsid w:val="00C4348A"/>
    <w:rsid w:val="00C44ADF"/>
    <w:rsid w:val="00C451BB"/>
    <w:rsid w:val="00C51F8C"/>
    <w:rsid w:val="00C5533B"/>
    <w:rsid w:val="00C57F0E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B49E0"/>
    <w:rsid w:val="00CB6C60"/>
    <w:rsid w:val="00CC2C7F"/>
    <w:rsid w:val="00CC41E1"/>
    <w:rsid w:val="00CC43FF"/>
    <w:rsid w:val="00CC63D6"/>
    <w:rsid w:val="00CC7A2F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6E0A"/>
    <w:rsid w:val="00CE7014"/>
    <w:rsid w:val="00CF04AF"/>
    <w:rsid w:val="00CF2B9E"/>
    <w:rsid w:val="00CF2E3A"/>
    <w:rsid w:val="00CF3E72"/>
    <w:rsid w:val="00D024C6"/>
    <w:rsid w:val="00D04517"/>
    <w:rsid w:val="00D047F6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6446"/>
    <w:rsid w:val="00D6108E"/>
    <w:rsid w:val="00D61235"/>
    <w:rsid w:val="00D62C30"/>
    <w:rsid w:val="00D62E51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0BA5"/>
    <w:rsid w:val="00D823C9"/>
    <w:rsid w:val="00D82A56"/>
    <w:rsid w:val="00D838D5"/>
    <w:rsid w:val="00D84681"/>
    <w:rsid w:val="00D87117"/>
    <w:rsid w:val="00D871CB"/>
    <w:rsid w:val="00D91670"/>
    <w:rsid w:val="00D93276"/>
    <w:rsid w:val="00D93CF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124"/>
    <w:rsid w:val="00E87B49"/>
    <w:rsid w:val="00E87C3A"/>
    <w:rsid w:val="00E90116"/>
    <w:rsid w:val="00E928B8"/>
    <w:rsid w:val="00E97562"/>
    <w:rsid w:val="00EA065A"/>
    <w:rsid w:val="00EA0715"/>
    <w:rsid w:val="00EA2BDF"/>
    <w:rsid w:val="00EA395D"/>
    <w:rsid w:val="00EA4C1A"/>
    <w:rsid w:val="00EB1584"/>
    <w:rsid w:val="00EB26BF"/>
    <w:rsid w:val="00EB567B"/>
    <w:rsid w:val="00EB56F4"/>
    <w:rsid w:val="00EB5DC0"/>
    <w:rsid w:val="00EB6A66"/>
    <w:rsid w:val="00EB6F6F"/>
    <w:rsid w:val="00EC1621"/>
    <w:rsid w:val="00EC4352"/>
    <w:rsid w:val="00EC538A"/>
    <w:rsid w:val="00ED4C88"/>
    <w:rsid w:val="00EE1CDF"/>
    <w:rsid w:val="00EE318B"/>
    <w:rsid w:val="00EE3C74"/>
    <w:rsid w:val="00EE7A37"/>
    <w:rsid w:val="00EE7A93"/>
    <w:rsid w:val="00EF0428"/>
    <w:rsid w:val="00EF07E9"/>
    <w:rsid w:val="00EF0C90"/>
    <w:rsid w:val="00EF1B4A"/>
    <w:rsid w:val="00EF2963"/>
    <w:rsid w:val="00EF39FF"/>
    <w:rsid w:val="00F0084C"/>
    <w:rsid w:val="00F00E37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701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165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40F5"/>
    <w:rsid w:val="00F87F50"/>
    <w:rsid w:val="00F920EB"/>
    <w:rsid w:val="00F92BD6"/>
    <w:rsid w:val="00F95C2D"/>
    <w:rsid w:val="00FA12D9"/>
    <w:rsid w:val="00FA1C7E"/>
    <w:rsid w:val="00FA40F8"/>
    <w:rsid w:val="00FB1331"/>
    <w:rsid w:val="00FB2E1F"/>
    <w:rsid w:val="00FC51CC"/>
    <w:rsid w:val="00FD24DC"/>
    <w:rsid w:val="00FD2552"/>
    <w:rsid w:val="00FD27EC"/>
    <w:rsid w:val="00FD77B3"/>
    <w:rsid w:val="00FE39AD"/>
    <w:rsid w:val="00FE3D47"/>
    <w:rsid w:val="00FE4CFE"/>
    <w:rsid w:val="00FE67D9"/>
    <w:rsid w:val="00FF1B19"/>
    <w:rsid w:val="00FF27A4"/>
    <w:rsid w:val="00FF2A5D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07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2</cp:revision>
  <cp:lastPrinted>2016-08-19T09:42:00Z</cp:lastPrinted>
  <dcterms:created xsi:type="dcterms:W3CDTF">2019-09-06T08:24:00Z</dcterms:created>
  <dcterms:modified xsi:type="dcterms:W3CDTF">2019-09-06T08:24:00Z</dcterms:modified>
</cp:coreProperties>
</file>