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09A" w:rsidRPr="00FA40F8" w:rsidRDefault="0090420C" w:rsidP="009D515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Znak sprawy: </w:t>
      </w:r>
      <w:r w:rsidR="00F31701">
        <w:rPr>
          <w:rFonts w:ascii="Cambria" w:hAnsi="Cambria" w:cs="Arial"/>
          <w:b/>
          <w:sz w:val="20"/>
          <w:szCs w:val="20"/>
        </w:rPr>
        <w:t xml:space="preserve">NR </w:t>
      </w:r>
      <w:r w:rsidR="00183B31">
        <w:rPr>
          <w:rFonts w:ascii="Cambria" w:hAnsi="Cambria" w:cs="Arial"/>
          <w:b/>
          <w:sz w:val="20"/>
          <w:szCs w:val="20"/>
        </w:rPr>
        <w:t>DT.26.</w:t>
      </w:r>
      <w:r w:rsidR="006651F1">
        <w:rPr>
          <w:rFonts w:ascii="Cambria" w:hAnsi="Cambria" w:cs="Arial"/>
          <w:b/>
          <w:sz w:val="20"/>
          <w:szCs w:val="20"/>
        </w:rPr>
        <w:t>1</w:t>
      </w:r>
      <w:r w:rsidR="00904A71">
        <w:rPr>
          <w:rFonts w:ascii="Cambria" w:hAnsi="Cambria" w:cs="Arial"/>
          <w:b/>
          <w:sz w:val="20"/>
          <w:szCs w:val="20"/>
        </w:rPr>
        <w:t>1</w:t>
      </w:r>
      <w:r w:rsidR="00A00CF0">
        <w:rPr>
          <w:rFonts w:ascii="Cambria" w:hAnsi="Cambria" w:cs="Arial"/>
          <w:b/>
          <w:sz w:val="20"/>
          <w:szCs w:val="20"/>
        </w:rPr>
        <w:t>.201</w:t>
      </w:r>
      <w:r w:rsidR="00CE6E0A">
        <w:rPr>
          <w:rFonts w:ascii="Cambria" w:hAnsi="Cambria" w:cs="Arial"/>
          <w:b/>
          <w:sz w:val="20"/>
          <w:szCs w:val="20"/>
        </w:rPr>
        <w:t>9</w:t>
      </w:r>
      <w:r w:rsidR="00A00CF0">
        <w:rPr>
          <w:rFonts w:ascii="Cambria" w:hAnsi="Cambria" w:cs="Arial"/>
          <w:b/>
          <w:sz w:val="20"/>
          <w:szCs w:val="20"/>
        </w:rPr>
        <w:t>.P-</w:t>
      </w:r>
      <w:r w:rsidR="006651F1">
        <w:rPr>
          <w:rFonts w:ascii="Cambria" w:hAnsi="Cambria" w:cs="Arial"/>
          <w:b/>
          <w:sz w:val="20"/>
          <w:szCs w:val="20"/>
        </w:rPr>
        <w:t>1</w:t>
      </w:r>
      <w:r w:rsidR="00904A71">
        <w:rPr>
          <w:rFonts w:ascii="Cambria" w:hAnsi="Cambria" w:cs="Arial"/>
          <w:b/>
          <w:sz w:val="20"/>
          <w:szCs w:val="20"/>
        </w:rPr>
        <w:t>1</w:t>
      </w:r>
      <w:r w:rsidR="00DA509A" w:rsidRPr="00FA40F8">
        <w:rPr>
          <w:rFonts w:ascii="Cambria" w:hAnsi="Cambria"/>
          <w:sz w:val="20"/>
          <w:szCs w:val="20"/>
        </w:rPr>
        <w:t xml:space="preserve">               </w:t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="009D515A" w:rsidRPr="00FA40F8">
        <w:rPr>
          <w:rFonts w:ascii="Cambria" w:hAnsi="Cambria"/>
          <w:sz w:val="20"/>
          <w:szCs w:val="20"/>
        </w:rPr>
        <w:tab/>
      </w:r>
      <w:r w:rsidRPr="00FA40F8">
        <w:rPr>
          <w:rFonts w:ascii="Cambria" w:hAnsi="Cambria"/>
          <w:sz w:val="20"/>
          <w:szCs w:val="20"/>
        </w:rPr>
        <w:t xml:space="preserve">                 </w:t>
      </w:r>
      <w:r w:rsidR="00D37E9A" w:rsidRPr="00FA40F8">
        <w:rPr>
          <w:rFonts w:ascii="Cambria" w:hAnsi="Cambria" w:cs="Arial"/>
          <w:sz w:val="20"/>
          <w:szCs w:val="20"/>
        </w:rPr>
        <w:t>Z</w:t>
      </w:r>
      <w:r w:rsidR="00983423" w:rsidRPr="00FA40F8">
        <w:rPr>
          <w:rFonts w:ascii="Cambria" w:hAnsi="Cambria" w:cs="Arial"/>
          <w:sz w:val="20"/>
          <w:szCs w:val="20"/>
        </w:rPr>
        <w:t>ałącznik</w:t>
      </w:r>
      <w:r w:rsidR="009D515A" w:rsidRPr="00FA40F8">
        <w:rPr>
          <w:rFonts w:ascii="Cambria" w:hAnsi="Cambria" w:cs="Arial"/>
          <w:sz w:val="20"/>
          <w:szCs w:val="20"/>
        </w:rPr>
        <w:t xml:space="preserve"> nr </w:t>
      </w:r>
      <w:r w:rsidR="00983423" w:rsidRPr="00FA40F8">
        <w:rPr>
          <w:rFonts w:ascii="Cambria" w:hAnsi="Cambria" w:cs="Arial"/>
          <w:sz w:val="20"/>
          <w:szCs w:val="20"/>
        </w:rPr>
        <w:t xml:space="preserve"> </w:t>
      </w:r>
      <w:r w:rsidR="00EE1CDF">
        <w:rPr>
          <w:rFonts w:ascii="Cambria" w:hAnsi="Cambria" w:cs="Arial"/>
          <w:sz w:val="20"/>
          <w:szCs w:val="20"/>
        </w:rPr>
        <w:t>1</w:t>
      </w:r>
      <w:r w:rsidR="00D62E51" w:rsidRPr="00FA40F8">
        <w:rPr>
          <w:rFonts w:ascii="Cambria" w:hAnsi="Cambria" w:cs="Arial"/>
          <w:sz w:val="20"/>
          <w:szCs w:val="20"/>
        </w:rPr>
        <w:t xml:space="preserve"> do SIWZ</w:t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  <w:r w:rsidR="00DA509A" w:rsidRPr="00FA40F8">
        <w:rPr>
          <w:rFonts w:ascii="Cambria" w:hAnsi="Cambria" w:cs="Arial"/>
          <w:sz w:val="20"/>
          <w:szCs w:val="20"/>
        </w:rPr>
        <w:tab/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                                </w:t>
      </w:r>
    </w:p>
    <w:p w:rsidR="00DA509A" w:rsidRPr="00FA40F8" w:rsidRDefault="00DA509A" w:rsidP="00DA509A">
      <w:pPr>
        <w:ind w:left="4248"/>
        <w:jc w:val="right"/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Miejscowość i data…………………………</w:t>
      </w:r>
      <w:r w:rsidR="00D80BA5" w:rsidRPr="00FA40F8">
        <w:rPr>
          <w:rFonts w:ascii="Cambria" w:hAnsi="Cambria" w:cs="Arial"/>
          <w:sz w:val="20"/>
          <w:szCs w:val="20"/>
        </w:rPr>
        <w:t>201</w:t>
      </w:r>
      <w:r w:rsidR="00CE6E0A">
        <w:rPr>
          <w:rFonts w:ascii="Cambria" w:hAnsi="Cambria" w:cs="Arial"/>
          <w:sz w:val="20"/>
          <w:szCs w:val="20"/>
        </w:rPr>
        <w:t>9</w:t>
      </w:r>
      <w:r w:rsidR="00D80BA5" w:rsidRPr="00FA40F8">
        <w:rPr>
          <w:rFonts w:ascii="Cambria" w:hAnsi="Cambria" w:cs="Arial"/>
          <w:sz w:val="20"/>
          <w:szCs w:val="20"/>
        </w:rPr>
        <w:t>r.</w:t>
      </w: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jc w:val="right"/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</w:p>
    <w:p w:rsidR="00DA509A" w:rsidRPr="00FA40F8" w:rsidRDefault="00DA509A" w:rsidP="00DA509A">
      <w:pPr>
        <w:rPr>
          <w:rFonts w:ascii="Cambria" w:hAnsi="Cambria" w:cs="Arial"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>................................................</w:t>
      </w:r>
    </w:p>
    <w:p w:rsidR="00DA509A" w:rsidRPr="00FA40F8" w:rsidRDefault="00DA509A" w:rsidP="00DA509A">
      <w:pPr>
        <w:rPr>
          <w:rFonts w:ascii="Cambria" w:hAnsi="Cambria" w:cs="Arial"/>
          <w:iCs/>
          <w:sz w:val="20"/>
          <w:szCs w:val="20"/>
        </w:rPr>
      </w:pPr>
      <w:r w:rsidRPr="00FA40F8">
        <w:rPr>
          <w:rFonts w:ascii="Cambria" w:hAnsi="Cambria" w:cs="Arial"/>
          <w:sz w:val="20"/>
          <w:szCs w:val="20"/>
        </w:rPr>
        <w:t xml:space="preserve">  </w:t>
      </w:r>
      <w:r w:rsidR="00235B00" w:rsidRPr="00FA40F8">
        <w:rPr>
          <w:rFonts w:ascii="Cambria" w:hAnsi="Cambria" w:cs="Tahoma"/>
          <w:sz w:val="20"/>
          <w:szCs w:val="20"/>
        </w:rPr>
        <w:t>(Nazwa i adres W</w:t>
      </w:r>
      <w:r w:rsidR="006C262E" w:rsidRPr="00FA40F8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FA40F8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FA40F8">
        <w:rPr>
          <w:rFonts w:cs="Arial"/>
          <w:iCs/>
          <w:color w:val="auto"/>
          <w:sz w:val="20"/>
          <w:szCs w:val="20"/>
        </w:rPr>
        <w:t>O</w:t>
      </w:r>
      <w:r w:rsidR="00DA509A" w:rsidRPr="00FA40F8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FA40F8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FA40F8">
        <w:rPr>
          <w:rFonts w:ascii="Cambria" w:hAnsi="Cambria" w:cs="Arial"/>
          <w:b w:val="0"/>
          <w:bCs w:val="0"/>
          <w:sz w:val="20"/>
          <w:szCs w:val="20"/>
        </w:rPr>
        <w:t xml:space="preserve">Nawiązując do zaproszenia złożenia oferty w </w:t>
      </w:r>
      <w:r w:rsidRPr="00FA40F8">
        <w:rPr>
          <w:rFonts w:ascii="Cambria" w:hAnsi="Cambria" w:cs="Arial"/>
          <w:b w:val="0"/>
          <w:sz w:val="20"/>
          <w:szCs w:val="20"/>
        </w:rPr>
        <w:t xml:space="preserve"> przetargu nieograniczonym </w:t>
      </w:r>
      <w:r w:rsidRPr="00FA40F8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360CE0" w:rsidRPr="00407270" w:rsidRDefault="00360CE0" w:rsidP="00360CE0">
      <w:pPr>
        <w:pStyle w:val="Tytu"/>
        <w:shd w:val="clear" w:color="auto" w:fill="BFBFBF"/>
        <w:spacing w:line="276" w:lineRule="auto"/>
        <w:rPr>
          <w:rFonts w:ascii="Cambria" w:hAnsi="Cambria" w:cs="Arial"/>
          <w:sz w:val="20"/>
          <w:szCs w:val="20"/>
        </w:rPr>
      </w:pPr>
    </w:p>
    <w:p w:rsidR="006651F1" w:rsidRDefault="00904A71" w:rsidP="006651F1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Theme="majorHAnsi" w:hAnsiTheme="majorHAnsi"/>
          <w:b w:val="0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Dostawa soli drogowej wraz z transportem</w:t>
      </w:r>
    </w:p>
    <w:p w:rsidR="00FA40F8" w:rsidRPr="00FA40F8" w:rsidRDefault="00FA40F8" w:rsidP="001A1117">
      <w:pPr>
        <w:shd w:val="clear" w:color="auto" w:fill="BFBFBF"/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016153" w:rsidRPr="00FA40F8" w:rsidRDefault="00016153" w:rsidP="00360CE0">
      <w:pPr>
        <w:pStyle w:val="Bezodstpw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zgodnie z wymaganiami określonymi w specyfikacji istotnych warunków zamówienia dla tego przetargu składamy niniejszą ofertę: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 xml:space="preserve">Za wykonanie przedmiotu zamówienia oferujemy cenę w kwocie łącznej brutto: </w:t>
      </w:r>
      <w:r w:rsidRPr="00E711A3">
        <w:rPr>
          <w:rFonts w:ascii="Cambria" w:hAnsi="Cambria" w:cs="Tahoma"/>
          <w:b/>
          <w:sz w:val="20"/>
          <w:szCs w:val="20"/>
        </w:rPr>
        <w:t xml:space="preserve">…...................................................... złotych </w:t>
      </w:r>
      <w:r w:rsidRPr="00E711A3">
        <w:rPr>
          <w:rFonts w:ascii="Cambria" w:hAnsi="Cambria" w:cs="Tahoma"/>
          <w:b/>
          <w:sz w:val="20"/>
          <w:szCs w:val="20"/>
        </w:rPr>
        <w:tab/>
        <w:t xml:space="preserve"> (słownie:……………………………………</w:t>
      </w:r>
      <w:r>
        <w:rPr>
          <w:rFonts w:ascii="Cambria" w:hAnsi="Cambria" w:cs="Tahoma"/>
          <w:b/>
          <w:sz w:val="20"/>
          <w:szCs w:val="20"/>
        </w:rPr>
        <w:t>……………………………….…………………………………………</w:t>
      </w:r>
      <w:r w:rsidRPr="00E711A3">
        <w:rPr>
          <w:rFonts w:ascii="Cambria" w:hAnsi="Cambria" w:cs="Tahoma"/>
          <w:b/>
          <w:sz w:val="20"/>
          <w:szCs w:val="20"/>
        </w:rPr>
        <w:t>……….)</w:t>
      </w:r>
    </w:p>
    <w:p w:rsidR="00360CE0" w:rsidRDefault="00360CE0" w:rsidP="00360CE0">
      <w:pPr>
        <w:spacing w:before="120" w:line="276" w:lineRule="auto"/>
        <w:ind w:left="426"/>
        <w:rPr>
          <w:rFonts w:ascii="Cambria" w:hAnsi="Cambria" w:cs="Tahoma"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</w:p>
    <w:p w:rsidR="00360CE0" w:rsidRPr="00E711A3" w:rsidRDefault="00360CE0" w:rsidP="00360CE0">
      <w:pPr>
        <w:tabs>
          <w:tab w:val="left" w:pos="426"/>
        </w:tabs>
        <w:spacing w:before="120" w:line="276" w:lineRule="auto"/>
        <w:rPr>
          <w:rFonts w:ascii="Cambria" w:hAnsi="Cambria" w:cs="Tahoma"/>
          <w:sz w:val="20"/>
          <w:szCs w:val="20"/>
        </w:rPr>
      </w:pPr>
    </w:p>
    <w:p w:rsidR="00016153" w:rsidRPr="00FA40F8" w:rsidRDefault="00360CE0" w:rsidP="00360CE0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1276" w:right="282" w:hanging="992"/>
        <w:rPr>
          <w:rFonts w:ascii="Cambria" w:eastAsia="Arial Unicode MS" w:hAnsi="Cambria" w:cs="Arial"/>
          <w:b/>
          <w:sz w:val="20"/>
          <w:szCs w:val="20"/>
        </w:rPr>
      </w:pPr>
      <w:r w:rsidRPr="00E711A3">
        <w:rPr>
          <w:rFonts w:ascii="Cambria" w:hAnsi="Cambria" w:cs="Tahoma"/>
          <w:sz w:val="20"/>
          <w:szCs w:val="20"/>
        </w:rPr>
        <w:t>w tym podatek VAT.</w:t>
      </w:r>
      <w:r w:rsidR="00016153" w:rsidRPr="00FA40F8">
        <w:rPr>
          <w:rFonts w:ascii="Cambria" w:eastAsia="Arial Unicode MS" w:hAnsi="Cambria" w:cs="Arial"/>
          <w:b/>
          <w:sz w:val="20"/>
          <w:szCs w:val="20"/>
        </w:rPr>
        <w:t>UWAGA!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hAnsi="Cambria" w:cs="Arial"/>
          <w:b/>
          <w:color w:val="000000"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W pkt. 22.5 SIWZ Zamawiający wymaga złożenia wraz z ofertą informacji o </w:t>
      </w:r>
      <w:r w:rsidRPr="00FA40F8">
        <w:rPr>
          <w:rFonts w:ascii="Cambria" w:hAnsi="Cambria" w:cs="Arial"/>
          <w:b/>
          <w:sz w:val="20"/>
          <w:szCs w:val="20"/>
        </w:rPr>
        <w:t xml:space="preserve">powstaniu zamawiającego </w:t>
      </w:r>
      <w:r w:rsidRPr="00FA40F8">
        <w:rPr>
          <w:rFonts w:ascii="Cambria" w:hAnsi="Cambria" w:cs="Arial"/>
          <w:b/>
          <w:color w:val="000000"/>
          <w:sz w:val="20"/>
          <w:szCs w:val="20"/>
        </w:rPr>
        <w:t>obowiązku podatkowego zgodnie z przepisami o podatku od towarów i usług (VAT) wskazując nazwę (rodzaj) towaru lub usługi, których dostawa lub świadczenie będzie prowadzić do jego powstania, oraz wskazując ich wartość bez kwoty podatku.</w:t>
      </w:r>
    </w:p>
    <w:p w:rsidR="00016153" w:rsidRPr="00FA40F8" w:rsidRDefault="00016153" w:rsidP="00016153">
      <w:pPr>
        <w:pBdr>
          <w:top w:val="single" w:sz="4" w:space="0" w:color="auto" w:shadow="1"/>
          <w:left w:val="single" w:sz="4" w:space="4" w:color="auto" w:shadow="1"/>
          <w:bottom w:val="single" w:sz="4" w:space="0" w:color="auto" w:shadow="1"/>
          <w:right w:val="single" w:sz="4" w:space="4" w:color="auto" w:shadow="1"/>
        </w:pBdr>
        <w:ind w:left="284" w:right="282"/>
        <w:rPr>
          <w:rFonts w:ascii="Cambria" w:eastAsia="Arial Unicode MS" w:hAnsi="Cambria" w:cs="Arial"/>
          <w:b/>
          <w:sz w:val="20"/>
          <w:szCs w:val="20"/>
        </w:rPr>
      </w:pPr>
      <w:r w:rsidRPr="00FA40F8">
        <w:rPr>
          <w:rFonts w:ascii="Cambria" w:eastAsia="Arial Unicode MS" w:hAnsi="Cambria" w:cs="Arial"/>
          <w:b/>
          <w:sz w:val="20"/>
          <w:szCs w:val="20"/>
        </w:rPr>
        <w:t xml:space="preserve">Niezłożenie przez Wykonawcę informacji będzie oznaczało, że taki obowiązek nie powstaje. </w:t>
      </w:r>
    </w:p>
    <w:p w:rsidR="00CE6E0A" w:rsidRPr="00FA40F8" w:rsidRDefault="00CE6E0A" w:rsidP="00CE6E0A">
      <w:pPr>
        <w:tabs>
          <w:tab w:val="left" w:pos="426"/>
        </w:tabs>
        <w:spacing w:before="120" w:line="480" w:lineRule="auto"/>
        <w:ind w:left="567"/>
        <w:jc w:val="both"/>
        <w:rPr>
          <w:rFonts w:ascii="Cambria" w:hAnsi="Cambria" w:cs="Tahoma"/>
          <w:sz w:val="20"/>
          <w:szCs w:val="20"/>
          <w:u w:val="single"/>
        </w:rPr>
      </w:pPr>
      <w:r w:rsidRPr="00FA40F8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  <w:lang w:val="de-DE"/>
        </w:rPr>
      </w:pPr>
      <w:r w:rsidRPr="00FA40F8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Numer telefonu:</w:t>
      </w:r>
      <w:r w:rsidRPr="00FA40F8">
        <w:rPr>
          <w:rFonts w:ascii="Cambria" w:hAnsi="Cambria" w:cs="Tahoma"/>
          <w:sz w:val="20"/>
          <w:szCs w:val="20"/>
        </w:rPr>
        <w:tab/>
        <w:t>.…/ ……………………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</w:t>
      </w:r>
      <w:r w:rsidR="00F00E37" w:rsidRPr="00457CC2">
        <w:rPr>
          <w:rFonts w:ascii="Cambria" w:hAnsi="Cambria" w:cs="Tahoma"/>
          <w:sz w:val="20"/>
          <w:szCs w:val="20"/>
        </w:rPr>
        <w:t xml:space="preserve"> </w:t>
      </w:r>
      <w:r w:rsidRPr="00457CC2">
        <w:rPr>
          <w:rFonts w:ascii="Cambria" w:hAnsi="Cambria" w:cs="Tahoma"/>
          <w:sz w:val="20"/>
          <w:szCs w:val="20"/>
        </w:rPr>
        <w:t xml:space="preserve"> faksu:</w:t>
      </w:r>
      <w:r w:rsidRPr="00457CC2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CE6E0A" w:rsidRPr="00457CC2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457CC2">
        <w:rPr>
          <w:rFonts w:ascii="Cambria" w:hAnsi="Cambria" w:cs="Tahoma"/>
          <w:sz w:val="20"/>
          <w:szCs w:val="20"/>
        </w:rPr>
        <w:t>Numer REGON:</w:t>
      </w:r>
      <w:r w:rsidRPr="00457CC2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Adres kontaktowy email: ……………………………………………………………</w:t>
      </w:r>
    </w:p>
    <w:p w:rsidR="00CE6E0A" w:rsidRPr="00FA40F8" w:rsidRDefault="00CE6E0A" w:rsidP="00CE6E0A">
      <w:pPr>
        <w:tabs>
          <w:tab w:val="left" w:pos="426"/>
        </w:tabs>
        <w:spacing w:after="120"/>
        <w:ind w:left="567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b/>
          <w:sz w:val="20"/>
          <w:szCs w:val="20"/>
        </w:rPr>
        <w:t>UWAGA; proszę podać czytelny; adres e-mail i nr faksu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i podany nr faksu funkcjonuje w sposób poprawny.</w:t>
      </w:r>
    </w:p>
    <w:p w:rsidR="00CE6E0A" w:rsidRDefault="00CE6E0A" w:rsidP="00904A71">
      <w:pPr>
        <w:tabs>
          <w:tab w:val="left" w:pos="0"/>
          <w:tab w:val="left" w:pos="426"/>
        </w:tabs>
        <w:spacing w:after="120"/>
        <w:ind w:left="420" w:hanging="420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Arial"/>
          <w:snapToGrid w:val="0"/>
          <w:sz w:val="20"/>
          <w:szCs w:val="20"/>
        </w:rPr>
        <w:t>2.</w:t>
      </w:r>
      <w:r w:rsidRPr="00FA40F8">
        <w:rPr>
          <w:rFonts w:ascii="Cambria" w:hAnsi="Cambria" w:cs="Tahoma"/>
          <w:snapToGrid w:val="0"/>
          <w:sz w:val="20"/>
          <w:szCs w:val="20"/>
        </w:rPr>
        <w:tab/>
      </w:r>
      <w:r w:rsidRPr="00FA40F8">
        <w:rPr>
          <w:rFonts w:ascii="Cambria" w:hAnsi="Cambria" w:cs="Tahoma"/>
          <w:snapToGrid w:val="0"/>
          <w:sz w:val="20"/>
          <w:szCs w:val="20"/>
        </w:rPr>
        <w:tab/>
        <w:t xml:space="preserve">Warunki płatności </w:t>
      </w:r>
      <w:r w:rsidRPr="00FA40F8">
        <w:rPr>
          <w:rFonts w:ascii="Cambria" w:hAnsi="Cambria" w:cs="Tahoma"/>
          <w:sz w:val="20"/>
          <w:szCs w:val="20"/>
        </w:rPr>
        <w:t>będą zgodne z wzorem umowy będącym załącznikiem do SIWZ.</w:t>
      </w:r>
    </w:p>
    <w:p w:rsidR="00CE6E0A" w:rsidRPr="00904A71" w:rsidRDefault="00904A71" w:rsidP="00904A71">
      <w:pPr>
        <w:tabs>
          <w:tab w:val="left" w:pos="0"/>
          <w:tab w:val="left" w:pos="426"/>
        </w:tabs>
        <w:spacing w:after="120"/>
        <w:ind w:left="420" w:hanging="420"/>
        <w:jc w:val="both"/>
        <w:rPr>
          <w:rFonts w:ascii="Cambria" w:hAnsi="Cambria" w:cs="Tahoma"/>
          <w:snapToGrid w:val="0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3. </w:t>
      </w:r>
      <w:r>
        <w:rPr>
          <w:rFonts w:ascii="Cambria" w:hAnsi="Cambria" w:cs="Tahoma"/>
          <w:snapToGrid w:val="0"/>
          <w:sz w:val="20"/>
          <w:szCs w:val="20"/>
        </w:rPr>
        <w:t xml:space="preserve"> </w:t>
      </w:r>
      <w:r w:rsidR="00CE6E0A" w:rsidRPr="00FA40F8">
        <w:rPr>
          <w:rFonts w:ascii="Cambria" w:hAnsi="Cambria" w:cs="Tahoma"/>
          <w:sz w:val="20"/>
          <w:szCs w:val="20"/>
        </w:rPr>
        <w:t xml:space="preserve">Oświadczamy, że zapoznaliśmy się ze specyfikacją istotnych warunków zamówienia, w tym </w:t>
      </w:r>
      <w:r w:rsidR="00CE6E0A">
        <w:rPr>
          <w:rFonts w:ascii="Cambria" w:hAnsi="Cambria" w:cs="Tahoma"/>
          <w:sz w:val="20"/>
          <w:szCs w:val="20"/>
        </w:rPr>
        <w:t xml:space="preserve">                           </w:t>
      </w:r>
      <w:r w:rsidR="00CE6E0A" w:rsidRPr="00FA40F8">
        <w:rPr>
          <w:rFonts w:ascii="Cambria" w:hAnsi="Cambria" w:cs="Tahoma"/>
          <w:sz w:val="20"/>
          <w:szCs w:val="20"/>
        </w:rPr>
        <w:t xml:space="preserve">z </w:t>
      </w:r>
      <w:r w:rsidR="00CE6E0A">
        <w:rPr>
          <w:rFonts w:ascii="Cambria" w:hAnsi="Cambria" w:cs="Tahoma"/>
          <w:sz w:val="20"/>
          <w:szCs w:val="20"/>
        </w:rPr>
        <w:t xml:space="preserve">wzorem umowy </w:t>
      </w:r>
      <w:r w:rsidR="00CE6E0A" w:rsidRPr="00FA40F8">
        <w:rPr>
          <w:rFonts w:ascii="Cambria" w:hAnsi="Cambria" w:cs="Tahoma"/>
          <w:sz w:val="20"/>
          <w:szCs w:val="20"/>
        </w:rPr>
        <w:t>w sprawie zamówienia publicznego i uzyskaliśmy wszelkie informacje niezbędne do przygotowania niniejszej oferty. Przedstawione w specyfikacji istotnych warunków zamówienia warunki zawarcia umowy oraz wzór umowy zostały przez nas zaakceptowane.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istotnych warunków zamówienia.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lastRenderedPageBreak/>
        <w:t>Następujące części zamówienia zamierzamy zlecić podwykonawcom:</w:t>
      </w:r>
    </w:p>
    <w:p w:rsidR="00CE6E0A" w:rsidRPr="00FA40F8" w:rsidRDefault="00CE6E0A" w:rsidP="00CE6E0A">
      <w:pPr>
        <w:spacing w:after="120"/>
        <w:ind w:left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>/ część zamówienia - opis: ................................................................................................ /</w:t>
      </w:r>
    </w:p>
    <w:p w:rsidR="00CE6E0A" w:rsidRPr="006651F1" w:rsidRDefault="00CE6E0A" w:rsidP="006651F1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6651F1">
        <w:rPr>
          <w:rFonts w:ascii="Cambria" w:hAnsi="Cambria" w:cs="Calibri"/>
          <w:sz w:val="20"/>
          <w:szCs w:val="20"/>
        </w:rPr>
        <w:t xml:space="preserve">Informuję, że </w:t>
      </w:r>
      <w:r w:rsidRPr="006651F1">
        <w:rPr>
          <w:rFonts w:ascii="Cambria" w:hAnsi="Cambria" w:cs="Calibri"/>
          <w:b/>
          <w:sz w:val="20"/>
          <w:szCs w:val="20"/>
        </w:rPr>
        <w:t>jestem / nie jestem</w:t>
      </w:r>
      <w:r w:rsidRPr="006651F1">
        <w:rPr>
          <w:rFonts w:ascii="Cambria" w:hAnsi="Cambria" w:cs="Calibri"/>
          <w:sz w:val="20"/>
          <w:szCs w:val="20"/>
        </w:rPr>
        <w:t xml:space="preserve"> (niepotrzebne skreślić) </w:t>
      </w:r>
      <w:r w:rsidRPr="006651F1">
        <w:rPr>
          <w:rFonts w:ascii="Cambria" w:hAnsi="Cambria" w:cs="Calibri"/>
          <w:b/>
          <w:sz w:val="20"/>
          <w:szCs w:val="20"/>
        </w:rPr>
        <w:t>małym/średnim*** przedsiębiorcą</w:t>
      </w:r>
      <w:r w:rsidRPr="006651F1">
        <w:rPr>
          <w:rFonts w:ascii="Cambria" w:hAnsi="Cambria"/>
          <w:b/>
          <w:sz w:val="20"/>
          <w:szCs w:val="20"/>
        </w:rPr>
        <w:t>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i/>
          <w:sz w:val="18"/>
          <w:szCs w:val="18"/>
          <w:lang w:eastAsia="en-GB"/>
        </w:rPr>
        <w:t>***</w:t>
      </w:r>
      <w:r w:rsidRPr="00A70A04">
        <w:rPr>
          <w:rFonts w:ascii="Cambria" w:eastAsia="Calibri" w:hAnsi="Cambria"/>
          <w:b/>
          <w:i/>
          <w:color w:val="000000"/>
          <w:sz w:val="18"/>
          <w:szCs w:val="18"/>
          <w:lang w:eastAsia="en-GB"/>
        </w:rPr>
        <w:t>Małe przedsiębiorstwo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przedsiębiorstwo, które zatrudnia mniej niż 50 osób i którego roczny obrót lub roczna suma bilansowa nie przekracza 10 milionów EUR.</w:t>
      </w:r>
    </w:p>
    <w:p w:rsidR="00CE6E0A" w:rsidRPr="00A70A04" w:rsidRDefault="00CE6E0A" w:rsidP="00CE6E0A">
      <w:pPr>
        <w:ind w:left="426"/>
        <w:jc w:val="both"/>
        <w:rPr>
          <w:rFonts w:ascii="Cambria" w:eastAsia="Calibri" w:hAnsi="Cambria"/>
          <w:i/>
          <w:sz w:val="18"/>
          <w:szCs w:val="18"/>
          <w:lang w:eastAsia="en-GB"/>
        </w:rPr>
      </w:pP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>Średnie przedsiębiorstwa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: przedsiębiorstwa, które nie są mik</w:t>
      </w:r>
      <w:r>
        <w:rPr>
          <w:rFonts w:ascii="Cambria" w:eastAsia="Calibri" w:hAnsi="Cambria"/>
          <w:i/>
          <w:sz w:val="18"/>
          <w:szCs w:val="18"/>
          <w:lang w:eastAsia="en-GB"/>
        </w:rPr>
        <w:t xml:space="preserve">roprzedsiębiorstwami ani małymi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przedsiębiorstwami</w:t>
      </w:r>
      <w:r w:rsidRPr="00A70A04">
        <w:rPr>
          <w:rFonts w:ascii="Cambria" w:eastAsia="Calibri" w:hAnsi="Cambria"/>
          <w:b/>
          <w:i/>
          <w:sz w:val="18"/>
          <w:szCs w:val="18"/>
          <w:lang w:eastAsia="en-GB"/>
        </w:rPr>
        <w:t xml:space="preserve"> </w:t>
      </w:r>
      <w:r w:rsidRPr="00A70A04">
        <w:rPr>
          <w:rFonts w:ascii="Cambria" w:eastAsia="Calibri" w:hAnsi="Cambria"/>
          <w:i/>
          <w:sz w:val="18"/>
          <w:szCs w:val="18"/>
          <w:lang w:eastAsia="en-GB"/>
        </w:rPr>
        <w:t>i które zatrudniają mniej niż 250 osób i których roczny obrót nie przekracza 50 milionów EUR lub roczna suma bilansowa nie przekracza 43 milionów EUR.</w:t>
      </w:r>
    </w:p>
    <w:p w:rsidR="00CE6E0A" w:rsidRPr="00360CE0" w:rsidRDefault="00CE6E0A" w:rsidP="00CE6E0A">
      <w:pPr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FA40F8">
        <w:rPr>
          <w:rFonts w:ascii="Cambria" w:hAnsi="Cambria" w:cs="Tahoma"/>
          <w:sz w:val="20"/>
          <w:szCs w:val="20"/>
        </w:rPr>
        <w:t xml:space="preserve">Oferta wraz z załącznikami została złożona na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  <w:r w:rsidRPr="00FA40F8">
        <w:rPr>
          <w:rFonts w:ascii="Cambria" w:hAnsi="Cambria" w:cs="Tahoma"/>
          <w:sz w:val="20"/>
          <w:szCs w:val="20"/>
        </w:rPr>
        <w:t xml:space="preserve"> stronach kolejno ponumerowanych od nr </w:t>
      </w:r>
      <w:r w:rsidRPr="00FA40F8">
        <w:rPr>
          <w:rFonts w:ascii="Cambria" w:hAnsi="Cambria" w:cs="Tahoma"/>
          <w:b/>
          <w:sz w:val="20"/>
          <w:szCs w:val="20"/>
        </w:rPr>
        <w:t xml:space="preserve">….... </w:t>
      </w:r>
      <w:r w:rsidRPr="00FA40F8">
        <w:rPr>
          <w:rFonts w:ascii="Cambria" w:hAnsi="Cambria" w:cs="Tahoma"/>
          <w:sz w:val="20"/>
          <w:szCs w:val="20"/>
        </w:rPr>
        <w:t xml:space="preserve">do nr </w:t>
      </w:r>
      <w:r w:rsidRPr="00FA40F8">
        <w:rPr>
          <w:rFonts w:ascii="Cambria" w:hAnsi="Cambria" w:cs="Tahoma"/>
          <w:b/>
          <w:sz w:val="20"/>
          <w:szCs w:val="20"/>
        </w:rPr>
        <w:t>…....</w:t>
      </w:r>
    </w:p>
    <w:p w:rsidR="00CE6E0A" w:rsidRPr="00FA40F8" w:rsidRDefault="00CE6E0A" w:rsidP="00CE6E0A">
      <w:pPr>
        <w:numPr>
          <w:ilvl w:val="0"/>
          <w:numId w:val="44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FA40F8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FA40F8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CE6E0A" w:rsidRPr="00F00E37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F00E37" w:rsidRPr="00F00E37" w:rsidRDefault="00F00E37" w:rsidP="00F00E37">
      <w:pPr>
        <w:pStyle w:val="Nagwek"/>
        <w:jc w:val="center"/>
        <w:rPr>
          <w:rFonts w:ascii="Cambria" w:hAnsi="Cambria"/>
          <w:b/>
          <w:caps/>
          <w:w w:val="90"/>
          <w:sz w:val="20"/>
          <w:szCs w:val="20"/>
        </w:rPr>
      </w:pP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....................................................................</w:t>
      </w:r>
      <w:r w:rsidRPr="00F00E37">
        <w:rPr>
          <w:rFonts w:ascii="Cambria" w:hAnsi="Cambria" w:cs="Tahoma"/>
          <w:sz w:val="18"/>
          <w:szCs w:val="18"/>
        </w:rPr>
        <w:br/>
      </w:r>
      <w:r>
        <w:rPr>
          <w:rFonts w:ascii="Cambria" w:hAnsi="Cambria" w:cs="Tahoma"/>
          <w:sz w:val="18"/>
          <w:szCs w:val="18"/>
        </w:rPr>
        <w:t xml:space="preserve">                                                                                                          </w:t>
      </w:r>
      <w:r w:rsidRPr="00F00E37">
        <w:rPr>
          <w:rFonts w:ascii="Cambria" w:hAnsi="Cambria" w:cs="Tahoma"/>
          <w:sz w:val="18"/>
          <w:szCs w:val="18"/>
        </w:rPr>
        <w:t>(podpis osoby uprawnionej do reprezentacji)</w:t>
      </w:r>
    </w:p>
    <w:p w:rsidR="00CE6E0A" w:rsidRPr="00FA40F8" w:rsidRDefault="00CE6E0A" w:rsidP="00CE6E0A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CE6E0A" w:rsidRPr="00FA40F8" w:rsidRDefault="00CE6E0A" w:rsidP="00CE6E0A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CE6E0A" w:rsidRPr="00FA40F8" w:rsidRDefault="00CE6E0A" w:rsidP="00CE6E0A">
      <w:pPr>
        <w:rPr>
          <w:rFonts w:ascii="Cambria" w:hAnsi="Cambria"/>
          <w:sz w:val="20"/>
          <w:szCs w:val="20"/>
        </w:rPr>
      </w:pPr>
      <w:r w:rsidRPr="00FA40F8">
        <w:rPr>
          <w:rFonts w:ascii="Cambria" w:hAnsi="Cambria"/>
          <w:sz w:val="20"/>
          <w:szCs w:val="20"/>
        </w:rPr>
        <w:t>*niepotrzebne skreślić</w:t>
      </w: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</w:p>
    <w:p w:rsidR="00016153" w:rsidRPr="00FA40F8" w:rsidRDefault="00016153" w:rsidP="00016153">
      <w:pPr>
        <w:tabs>
          <w:tab w:val="left" w:pos="4536"/>
        </w:tabs>
        <w:spacing w:before="120"/>
        <w:ind w:left="4536"/>
        <w:jc w:val="center"/>
        <w:rPr>
          <w:rFonts w:ascii="Cambria" w:hAnsi="Cambria" w:cs="Tahoma"/>
          <w:sz w:val="20"/>
          <w:szCs w:val="20"/>
        </w:rPr>
      </w:pPr>
    </w:p>
    <w:p w:rsidR="00F31701" w:rsidRDefault="00F31701" w:rsidP="00D37E9A">
      <w:pPr>
        <w:tabs>
          <w:tab w:val="num" w:pos="1080"/>
        </w:tabs>
        <w:ind w:left="1080" w:hanging="372"/>
        <w:jc w:val="center"/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p w:rsidR="00F31701" w:rsidRPr="00F31701" w:rsidRDefault="00F31701" w:rsidP="00F31701">
      <w:pPr>
        <w:rPr>
          <w:rFonts w:ascii="Cambria" w:hAnsi="Cambria" w:cs="Arial"/>
          <w:sz w:val="20"/>
          <w:szCs w:val="20"/>
        </w:rPr>
      </w:pPr>
    </w:p>
    <w:sectPr w:rsidR="00F31701" w:rsidRPr="00F31701" w:rsidSect="00F31701">
      <w:footerReference w:type="even" r:id="rId7"/>
      <w:pgSz w:w="11906" w:h="16838"/>
      <w:pgMar w:top="1418" w:right="1418" w:bottom="1418" w:left="1418" w:header="709" w:footer="5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958" w:rsidRDefault="00646958">
      <w:r>
        <w:separator/>
      </w:r>
    </w:p>
  </w:endnote>
  <w:endnote w:type="continuationSeparator" w:id="0">
    <w:p w:rsidR="00646958" w:rsidRDefault="00646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C22D7E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958" w:rsidRDefault="00646958">
      <w:r>
        <w:separator/>
      </w:r>
    </w:p>
  </w:footnote>
  <w:footnote w:type="continuationSeparator" w:id="0">
    <w:p w:rsidR="00646958" w:rsidRDefault="006469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5F4EBE32"/>
    <w:lvl w:ilvl="0" w:tplc="3FFAE8A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3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6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19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0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1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2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26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28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29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1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3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4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6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38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0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2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45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7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8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0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1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39"/>
  </w:num>
  <w:num w:numId="3">
    <w:abstractNumId w:val="27"/>
  </w:num>
  <w:num w:numId="4">
    <w:abstractNumId w:val="24"/>
  </w:num>
  <w:num w:numId="5">
    <w:abstractNumId w:val="18"/>
  </w:num>
  <w:num w:numId="6">
    <w:abstractNumId w:val="30"/>
  </w:num>
  <w:num w:numId="7">
    <w:abstractNumId w:val="35"/>
  </w:num>
  <w:num w:numId="8">
    <w:abstractNumId w:val="22"/>
  </w:num>
  <w:num w:numId="9">
    <w:abstractNumId w:val="46"/>
  </w:num>
  <w:num w:numId="10">
    <w:abstractNumId w:val="51"/>
  </w:num>
  <w:num w:numId="11">
    <w:abstractNumId w:val="19"/>
  </w:num>
  <w:num w:numId="12">
    <w:abstractNumId w:val="49"/>
  </w:num>
  <w:num w:numId="13">
    <w:abstractNumId w:val="50"/>
  </w:num>
  <w:num w:numId="14">
    <w:abstractNumId w:val="12"/>
  </w:num>
  <w:num w:numId="15">
    <w:abstractNumId w:val="25"/>
  </w:num>
  <w:num w:numId="16">
    <w:abstractNumId w:val="29"/>
  </w:num>
  <w:num w:numId="17">
    <w:abstractNumId w:val="45"/>
  </w:num>
  <w:num w:numId="18">
    <w:abstractNumId w:val="21"/>
  </w:num>
  <w:num w:numId="19">
    <w:abstractNumId w:val="13"/>
  </w:num>
  <w:num w:numId="20">
    <w:abstractNumId w:val="16"/>
  </w:num>
  <w:num w:numId="21">
    <w:abstractNumId w:val="40"/>
  </w:num>
  <w:num w:numId="22">
    <w:abstractNumId w:val="17"/>
  </w:num>
  <w:num w:numId="23">
    <w:abstractNumId w:val="44"/>
  </w:num>
  <w:num w:numId="24">
    <w:abstractNumId w:val="42"/>
  </w:num>
  <w:num w:numId="25">
    <w:abstractNumId w:val="20"/>
  </w:num>
  <w:num w:numId="26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38"/>
  </w:num>
  <w:num w:numId="32">
    <w:abstractNumId w:val="10"/>
  </w:num>
  <w:num w:numId="33">
    <w:abstractNumId w:val="26"/>
  </w:num>
  <w:num w:numId="34">
    <w:abstractNumId w:val="41"/>
  </w:num>
  <w:num w:numId="35">
    <w:abstractNumId w:val="15"/>
  </w:num>
  <w:num w:numId="36">
    <w:abstractNumId w:val="48"/>
  </w:num>
  <w:num w:numId="37">
    <w:abstractNumId w:val="14"/>
  </w:num>
  <w:num w:numId="38">
    <w:abstractNumId w:val="9"/>
  </w:num>
  <w:num w:numId="39">
    <w:abstractNumId w:val="23"/>
  </w:num>
  <w:num w:numId="40">
    <w:abstractNumId w:val="36"/>
  </w:num>
  <w:num w:numId="41">
    <w:abstractNumId w:val="31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4"/>
  </w:num>
  <w:num w:numId="44">
    <w:abstractNumId w:val="1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5154"/>
    <w:rsid w:val="000065EB"/>
    <w:rsid w:val="000066DD"/>
    <w:rsid w:val="00006898"/>
    <w:rsid w:val="00006D71"/>
    <w:rsid w:val="00016153"/>
    <w:rsid w:val="000231AC"/>
    <w:rsid w:val="000239D4"/>
    <w:rsid w:val="00023F47"/>
    <w:rsid w:val="00025659"/>
    <w:rsid w:val="00026E3B"/>
    <w:rsid w:val="00027CE9"/>
    <w:rsid w:val="00033E37"/>
    <w:rsid w:val="0003703F"/>
    <w:rsid w:val="000379F7"/>
    <w:rsid w:val="00041617"/>
    <w:rsid w:val="00041914"/>
    <w:rsid w:val="00042263"/>
    <w:rsid w:val="00042B17"/>
    <w:rsid w:val="00044B6B"/>
    <w:rsid w:val="00047EF2"/>
    <w:rsid w:val="00054BF5"/>
    <w:rsid w:val="00055851"/>
    <w:rsid w:val="00061F88"/>
    <w:rsid w:val="00063849"/>
    <w:rsid w:val="000675E7"/>
    <w:rsid w:val="00070743"/>
    <w:rsid w:val="000726CE"/>
    <w:rsid w:val="00075847"/>
    <w:rsid w:val="00080D85"/>
    <w:rsid w:val="00084151"/>
    <w:rsid w:val="000858B3"/>
    <w:rsid w:val="00090A82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D40FD"/>
    <w:rsid w:val="000E05B9"/>
    <w:rsid w:val="000E05C1"/>
    <w:rsid w:val="000E18DD"/>
    <w:rsid w:val="000E4E2A"/>
    <w:rsid w:val="000E7F53"/>
    <w:rsid w:val="0010294D"/>
    <w:rsid w:val="00102A85"/>
    <w:rsid w:val="00102C0C"/>
    <w:rsid w:val="00103155"/>
    <w:rsid w:val="001054D9"/>
    <w:rsid w:val="00114AAA"/>
    <w:rsid w:val="00114EE9"/>
    <w:rsid w:val="00115D22"/>
    <w:rsid w:val="001201D6"/>
    <w:rsid w:val="001218E1"/>
    <w:rsid w:val="00122276"/>
    <w:rsid w:val="00126E65"/>
    <w:rsid w:val="00131262"/>
    <w:rsid w:val="00134702"/>
    <w:rsid w:val="001357B0"/>
    <w:rsid w:val="00135BB5"/>
    <w:rsid w:val="00136D09"/>
    <w:rsid w:val="00137870"/>
    <w:rsid w:val="001405D1"/>
    <w:rsid w:val="00140DF0"/>
    <w:rsid w:val="00143610"/>
    <w:rsid w:val="0014366A"/>
    <w:rsid w:val="00145F79"/>
    <w:rsid w:val="0014707D"/>
    <w:rsid w:val="001568FB"/>
    <w:rsid w:val="00157704"/>
    <w:rsid w:val="0016212F"/>
    <w:rsid w:val="00162505"/>
    <w:rsid w:val="00162560"/>
    <w:rsid w:val="00164656"/>
    <w:rsid w:val="00164F38"/>
    <w:rsid w:val="00165D29"/>
    <w:rsid w:val="00170FA8"/>
    <w:rsid w:val="001720B9"/>
    <w:rsid w:val="0017416A"/>
    <w:rsid w:val="00174344"/>
    <w:rsid w:val="001816EE"/>
    <w:rsid w:val="001835E2"/>
    <w:rsid w:val="00183B31"/>
    <w:rsid w:val="001866AD"/>
    <w:rsid w:val="00191FF7"/>
    <w:rsid w:val="00192C7B"/>
    <w:rsid w:val="00194CF3"/>
    <w:rsid w:val="00197122"/>
    <w:rsid w:val="001979DB"/>
    <w:rsid w:val="001A1117"/>
    <w:rsid w:val="001A4C70"/>
    <w:rsid w:val="001A5611"/>
    <w:rsid w:val="001B000A"/>
    <w:rsid w:val="001B3135"/>
    <w:rsid w:val="001B65FF"/>
    <w:rsid w:val="001C12C8"/>
    <w:rsid w:val="001C256F"/>
    <w:rsid w:val="001C33AC"/>
    <w:rsid w:val="001C3C1E"/>
    <w:rsid w:val="001C4E52"/>
    <w:rsid w:val="001C67DA"/>
    <w:rsid w:val="001C7926"/>
    <w:rsid w:val="001C7C3F"/>
    <w:rsid w:val="001D6CF9"/>
    <w:rsid w:val="001E319E"/>
    <w:rsid w:val="001E6C02"/>
    <w:rsid w:val="001E6F19"/>
    <w:rsid w:val="001F1C7C"/>
    <w:rsid w:val="001F3802"/>
    <w:rsid w:val="001F4FD3"/>
    <w:rsid w:val="001F516F"/>
    <w:rsid w:val="001F60E2"/>
    <w:rsid w:val="001F62B0"/>
    <w:rsid w:val="001F6ECF"/>
    <w:rsid w:val="002013CA"/>
    <w:rsid w:val="00204600"/>
    <w:rsid w:val="00205194"/>
    <w:rsid w:val="002060F1"/>
    <w:rsid w:val="00211D44"/>
    <w:rsid w:val="00213968"/>
    <w:rsid w:val="002232E2"/>
    <w:rsid w:val="00223750"/>
    <w:rsid w:val="002248A3"/>
    <w:rsid w:val="00224C77"/>
    <w:rsid w:val="00225324"/>
    <w:rsid w:val="00226348"/>
    <w:rsid w:val="00227E39"/>
    <w:rsid w:val="00233770"/>
    <w:rsid w:val="00235B00"/>
    <w:rsid w:val="00241C6C"/>
    <w:rsid w:val="002447F6"/>
    <w:rsid w:val="00246A11"/>
    <w:rsid w:val="00252051"/>
    <w:rsid w:val="00255734"/>
    <w:rsid w:val="00256EDD"/>
    <w:rsid w:val="00257369"/>
    <w:rsid w:val="00261B89"/>
    <w:rsid w:val="0026568F"/>
    <w:rsid w:val="00265906"/>
    <w:rsid w:val="0026697F"/>
    <w:rsid w:val="0026706B"/>
    <w:rsid w:val="002678AB"/>
    <w:rsid w:val="00271D38"/>
    <w:rsid w:val="00272E2B"/>
    <w:rsid w:val="002814D4"/>
    <w:rsid w:val="002837ED"/>
    <w:rsid w:val="002909F3"/>
    <w:rsid w:val="00293F2D"/>
    <w:rsid w:val="002953C0"/>
    <w:rsid w:val="002A2237"/>
    <w:rsid w:val="002A2640"/>
    <w:rsid w:val="002A4CEF"/>
    <w:rsid w:val="002A5876"/>
    <w:rsid w:val="002A7F4E"/>
    <w:rsid w:val="002B6740"/>
    <w:rsid w:val="002C49D9"/>
    <w:rsid w:val="002C6255"/>
    <w:rsid w:val="002C6B65"/>
    <w:rsid w:val="002C6E3F"/>
    <w:rsid w:val="002C75A5"/>
    <w:rsid w:val="002D201A"/>
    <w:rsid w:val="002D645D"/>
    <w:rsid w:val="002D67E0"/>
    <w:rsid w:val="002D6BEA"/>
    <w:rsid w:val="002D74BE"/>
    <w:rsid w:val="002D7AED"/>
    <w:rsid w:val="002E0A89"/>
    <w:rsid w:val="002F0291"/>
    <w:rsid w:val="002F16D6"/>
    <w:rsid w:val="002F26C4"/>
    <w:rsid w:val="002F79CA"/>
    <w:rsid w:val="00302515"/>
    <w:rsid w:val="00302B07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999"/>
    <w:rsid w:val="00341028"/>
    <w:rsid w:val="003429D7"/>
    <w:rsid w:val="00350282"/>
    <w:rsid w:val="00351E47"/>
    <w:rsid w:val="00353E34"/>
    <w:rsid w:val="00354735"/>
    <w:rsid w:val="003600E2"/>
    <w:rsid w:val="00360CE0"/>
    <w:rsid w:val="00362C90"/>
    <w:rsid w:val="00364AEE"/>
    <w:rsid w:val="00365834"/>
    <w:rsid w:val="00366630"/>
    <w:rsid w:val="00367880"/>
    <w:rsid w:val="00367A44"/>
    <w:rsid w:val="003809D8"/>
    <w:rsid w:val="00382285"/>
    <w:rsid w:val="00382504"/>
    <w:rsid w:val="00383D3C"/>
    <w:rsid w:val="00386C8E"/>
    <w:rsid w:val="00387243"/>
    <w:rsid w:val="00392B0F"/>
    <w:rsid w:val="00392B43"/>
    <w:rsid w:val="00392F4F"/>
    <w:rsid w:val="00394CB7"/>
    <w:rsid w:val="00396AE5"/>
    <w:rsid w:val="003A1A6D"/>
    <w:rsid w:val="003A21AC"/>
    <w:rsid w:val="003A2551"/>
    <w:rsid w:val="003A41B1"/>
    <w:rsid w:val="003A4DC1"/>
    <w:rsid w:val="003A5A9D"/>
    <w:rsid w:val="003A5E55"/>
    <w:rsid w:val="003B13A9"/>
    <w:rsid w:val="003B6F73"/>
    <w:rsid w:val="003C48F1"/>
    <w:rsid w:val="003C4B19"/>
    <w:rsid w:val="003C659A"/>
    <w:rsid w:val="003C7514"/>
    <w:rsid w:val="003D1ED1"/>
    <w:rsid w:val="003D4FCB"/>
    <w:rsid w:val="003E464A"/>
    <w:rsid w:val="003E719D"/>
    <w:rsid w:val="003F0669"/>
    <w:rsid w:val="003F3E9E"/>
    <w:rsid w:val="003F49E2"/>
    <w:rsid w:val="003F503B"/>
    <w:rsid w:val="003F5826"/>
    <w:rsid w:val="003F60D2"/>
    <w:rsid w:val="00400735"/>
    <w:rsid w:val="00404595"/>
    <w:rsid w:val="00405505"/>
    <w:rsid w:val="00410D38"/>
    <w:rsid w:val="0041331B"/>
    <w:rsid w:val="00413D44"/>
    <w:rsid w:val="00414CF9"/>
    <w:rsid w:val="00420580"/>
    <w:rsid w:val="00422FC5"/>
    <w:rsid w:val="00423457"/>
    <w:rsid w:val="004245B7"/>
    <w:rsid w:val="00427A12"/>
    <w:rsid w:val="00436078"/>
    <w:rsid w:val="00436F25"/>
    <w:rsid w:val="004407D8"/>
    <w:rsid w:val="004409ED"/>
    <w:rsid w:val="0044374E"/>
    <w:rsid w:val="0044434A"/>
    <w:rsid w:val="00445639"/>
    <w:rsid w:val="00446E5C"/>
    <w:rsid w:val="004501D1"/>
    <w:rsid w:val="0045165D"/>
    <w:rsid w:val="004519E7"/>
    <w:rsid w:val="004538F2"/>
    <w:rsid w:val="00457CC2"/>
    <w:rsid w:val="00460E98"/>
    <w:rsid w:val="00460EBC"/>
    <w:rsid w:val="004617BB"/>
    <w:rsid w:val="00462A4F"/>
    <w:rsid w:val="004639B5"/>
    <w:rsid w:val="0047062C"/>
    <w:rsid w:val="00477ADD"/>
    <w:rsid w:val="00480774"/>
    <w:rsid w:val="004825FF"/>
    <w:rsid w:val="00483B12"/>
    <w:rsid w:val="00485B52"/>
    <w:rsid w:val="00490F36"/>
    <w:rsid w:val="004934C5"/>
    <w:rsid w:val="00494A82"/>
    <w:rsid w:val="00494BF8"/>
    <w:rsid w:val="0049543B"/>
    <w:rsid w:val="004A1963"/>
    <w:rsid w:val="004A50BC"/>
    <w:rsid w:val="004A57A5"/>
    <w:rsid w:val="004A731F"/>
    <w:rsid w:val="004A76EB"/>
    <w:rsid w:val="004A7E36"/>
    <w:rsid w:val="004B0A6D"/>
    <w:rsid w:val="004B14A3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63E9"/>
    <w:rsid w:val="004E3410"/>
    <w:rsid w:val="004E4827"/>
    <w:rsid w:val="004E5DD6"/>
    <w:rsid w:val="004E6D1D"/>
    <w:rsid w:val="004E7F7A"/>
    <w:rsid w:val="004F1DB6"/>
    <w:rsid w:val="004F31B5"/>
    <w:rsid w:val="004F3B75"/>
    <w:rsid w:val="004F4AC8"/>
    <w:rsid w:val="00503592"/>
    <w:rsid w:val="005038D7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327E3"/>
    <w:rsid w:val="00532D41"/>
    <w:rsid w:val="00532DC9"/>
    <w:rsid w:val="00534E6E"/>
    <w:rsid w:val="00535B3B"/>
    <w:rsid w:val="0054161F"/>
    <w:rsid w:val="00541932"/>
    <w:rsid w:val="00545A25"/>
    <w:rsid w:val="00545BD7"/>
    <w:rsid w:val="00546BDE"/>
    <w:rsid w:val="00546FE9"/>
    <w:rsid w:val="00547AC7"/>
    <w:rsid w:val="0055188B"/>
    <w:rsid w:val="005522C9"/>
    <w:rsid w:val="00552CB7"/>
    <w:rsid w:val="005578DF"/>
    <w:rsid w:val="00562ABE"/>
    <w:rsid w:val="00563C92"/>
    <w:rsid w:val="00564049"/>
    <w:rsid w:val="00564ED6"/>
    <w:rsid w:val="005724C6"/>
    <w:rsid w:val="0057348E"/>
    <w:rsid w:val="005748ED"/>
    <w:rsid w:val="00580642"/>
    <w:rsid w:val="00581CA3"/>
    <w:rsid w:val="005823ED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AF6"/>
    <w:rsid w:val="005A4EF6"/>
    <w:rsid w:val="005A7D9C"/>
    <w:rsid w:val="005B588A"/>
    <w:rsid w:val="005C02F8"/>
    <w:rsid w:val="005C13F5"/>
    <w:rsid w:val="005C1C2E"/>
    <w:rsid w:val="005C2B74"/>
    <w:rsid w:val="005C52B4"/>
    <w:rsid w:val="005C74D9"/>
    <w:rsid w:val="005D3855"/>
    <w:rsid w:val="005D3E53"/>
    <w:rsid w:val="005D49B2"/>
    <w:rsid w:val="005E109B"/>
    <w:rsid w:val="005E25BB"/>
    <w:rsid w:val="005F1507"/>
    <w:rsid w:val="005F248D"/>
    <w:rsid w:val="005F3C52"/>
    <w:rsid w:val="005F51FC"/>
    <w:rsid w:val="005F53FF"/>
    <w:rsid w:val="00601FA4"/>
    <w:rsid w:val="006042A2"/>
    <w:rsid w:val="00606915"/>
    <w:rsid w:val="00607529"/>
    <w:rsid w:val="00607E94"/>
    <w:rsid w:val="006230E3"/>
    <w:rsid w:val="00625F95"/>
    <w:rsid w:val="00631F41"/>
    <w:rsid w:val="00633F9C"/>
    <w:rsid w:val="00642664"/>
    <w:rsid w:val="00644938"/>
    <w:rsid w:val="00645158"/>
    <w:rsid w:val="0064532E"/>
    <w:rsid w:val="00646958"/>
    <w:rsid w:val="00651164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51F1"/>
    <w:rsid w:val="00667F63"/>
    <w:rsid w:val="00670104"/>
    <w:rsid w:val="006701F1"/>
    <w:rsid w:val="00672FAA"/>
    <w:rsid w:val="0067561C"/>
    <w:rsid w:val="006800B9"/>
    <w:rsid w:val="00680380"/>
    <w:rsid w:val="00681012"/>
    <w:rsid w:val="00682577"/>
    <w:rsid w:val="00682790"/>
    <w:rsid w:val="00682CD1"/>
    <w:rsid w:val="00683021"/>
    <w:rsid w:val="00685194"/>
    <w:rsid w:val="00685B3C"/>
    <w:rsid w:val="00685B8D"/>
    <w:rsid w:val="0068677E"/>
    <w:rsid w:val="00694955"/>
    <w:rsid w:val="006952AC"/>
    <w:rsid w:val="00696298"/>
    <w:rsid w:val="00697CEE"/>
    <w:rsid w:val="006B004E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E2914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3C0"/>
    <w:rsid w:val="00706AFC"/>
    <w:rsid w:val="00706ED2"/>
    <w:rsid w:val="007105BD"/>
    <w:rsid w:val="00711A5E"/>
    <w:rsid w:val="007125C8"/>
    <w:rsid w:val="00720FCE"/>
    <w:rsid w:val="00722E1D"/>
    <w:rsid w:val="00725372"/>
    <w:rsid w:val="007308DE"/>
    <w:rsid w:val="00730CDE"/>
    <w:rsid w:val="0073327C"/>
    <w:rsid w:val="00733CAF"/>
    <w:rsid w:val="00734D6E"/>
    <w:rsid w:val="007358E6"/>
    <w:rsid w:val="00737587"/>
    <w:rsid w:val="007433E4"/>
    <w:rsid w:val="00747E30"/>
    <w:rsid w:val="00751817"/>
    <w:rsid w:val="0075289B"/>
    <w:rsid w:val="007548DB"/>
    <w:rsid w:val="0075499B"/>
    <w:rsid w:val="00755404"/>
    <w:rsid w:val="007572CC"/>
    <w:rsid w:val="00760F63"/>
    <w:rsid w:val="00762138"/>
    <w:rsid w:val="00763549"/>
    <w:rsid w:val="00763840"/>
    <w:rsid w:val="007646D7"/>
    <w:rsid w:val="00767954"/>
    <w:rsid w:val="00767A53"/>
    <w:rsid w:val="00770C2E"/>
    <w:rsid w:val="007763E7"/>
    <w:rsid w:val="00777472"/>
    <w:rsid w:val="00780A2C"/>
    <w:rsid w:val="00784738"/>
    <w:rsid w:val="007877E3"/>
    <w:rsid w:val="00787E16"/>
    <w:rsid w:val="00790524"/>
    <w:rsid w:val="00792EE6"/>
    <w:rsid w:val="00793775"/>
    <w:rsid w:val="0079444B"/>
    <w:rsid w:val="007A0335"/>
    <w:rsid w:val="007A7C26"/>
    <w:rsid w:val="007B21B2"/>
    <w:rsid w:val="007B4461"/>
    <w:rsid w:val="007C0CCF"/>
    <w:rsid w:val="007C4815"/>
    <w:rsid w:val="007C5B9E"/>
    <w:rsid w:val="007C73C6"/>
    <w:rsid w:val="007D29F5"/>
    <w:rsid w:val="007D2EDC"/>
    <w:rsid w:val="007D5D10"/>
    <w:rsid w:val="007E08D6"/>
    <w:rsid w:val="007E6310"/>
    <w:rsid w:val="007F34EC"/>
    <w:rsid w:val="007F3FE7"/>
    <w:rsid w:val="007F4967"/>
    <w:rsid w:val="007F4FAE"/>
    <w:rsid w:val="007F76A1"/>
    <w:rsid w:val="007F7A95"/>
    <w:rsid w:val="00802C0B"/>
    <w:rsid w:val="00803828"/>
    <w:rsid w:val="008079C8"/>
    <w:rsid w:val="00807F68"/>
    <w:rsid w:val="00810A21"/>
    <w:rsid w:val="008115F9"/>
    <w:rsid w:val="00812831"/>
    <w:rsid w:val="008215CC"/>
    <w:rsid w:val="00822E62"/>
    <w:rsid w:val="00823981"/>
    <w:rsid w:val="00824F4A"/>
    <w:rsid w:val="00825EA0"/>
    <w:rsid w:val="00826C7F"/>
    <w:rsid w:val="008344A7"/>
    <w:rsid w:val="008375EC"/>
    <w:rsid w:val="008409B8"/>
    <w:rsid w:val="00840E8D"/>
    <w:rsid w:val="008454AD"/>
    <w:rsid w:val="00845544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2D84"/>
    <w:rsid w:val="00881ADF"/>
    <w:rsid w:val="00892186"/>
    <w:rsid w:val="00896C0F"/>
    <w:rsid w:val="008A068C"/>
    <w:rsid w:val="008A0763"/>
    <w:rsid w:val="008A10C0"/>
    <w:rsid w:val="008A1345"/>
    <w:rsid w:val="008A27B1"/>
    <w:rsid w:val="008A41DF"/>
    <w:rsid w:val="008B11F9"/>
    <w:rsid w:val="008B3B91"/>
    <w:rsid w:val="008B504A"/>
    <w:rsid w:val="008C400B"/>
    <w:rsid w:val="008C5A0B"/>
    <w:rsid w:val="008C5EBB"/>
    <w:rsid w:val="008C6142"/>
    <w:rsid w:val="008C7516"/>
    <w:rsid w:val="008D1ABD"/>
    <w:rsid w:val="008D220B"/>
    <w:rsid w:val="008D38B4"/>
    <w:rsid w:val="008D5AC9"/>
    <w:rsid w:val="008D7041"/>
    <w:rsid w:val="008D7A96"/>
    <w:rsid w:val="008E5B27"/>
    <w:rsid w:val="008F0BFB"/>
    <w:rsid w:val="008F0D60"/>
    <w:rsid w:val="008F21F2"/>
    <w:rsid w:val="008F2E6F"/>
    <w:rsid w:val="00901EC6"/>
    <w:rsid w:val="009023E2"/>
    <w:rsid w:val="00902957"/>
    <w:rsid w:val="0090420C"/>
    <w:rsid w:val="0090440F"/>
    <w:rsid w:val="00904A71"/>
    <w:rsid w:val="009062BC"/>
    <w:rsid w:val="00910F57"/>
    <w:rsid w:val="0091104C"/>
    <w:rsid w:val="009137CE"/>
    <w:rsid w:val="00917F68"/>
    <w:rsid w:val="0092033A"/>
    <w:rsid w:val="0092052A"/>
    <w:rsid w:val="009218A5"/>
    <w:rsid w:val="00921AA6"/>
    <w:rsid w:val="00921B5B"/>
    <w:rsid w:val="00922357"/>
    <w:rsid w:val="00925FAA"/>
    <w:rsid w:val="00926A77"/>
    <w:rsid w:val="00930CC4"/>
    <w:rsid w:val="00936437"/>
    <w:rsid w:val="00937018"/>
    <w:rsid w:val="009370DA"/>
    <w:rsid w:val="00937E37"/>
    <w:rsid w:val="00940D7E"/>
    <w:rsid w:val="009427CB"/>
    <w:rsid w:val="009430B4"/>
    <w:rsid w:val="009433BE"/>
    <w:rsid w:val="009510D6"/>
    <w:rsid w:val="009516CD"/>
    <w:rsid w:val="00952F96"/>
    <w:rsid w:val="0095353E"/>
    <w:rsid w:val="00953976"/>
    <w:rsid w:val="00954831"/>
    <w:rsid w:val="0095725E"/>
    <w:rsid w:val="009575DB"/>
    <w:rsid w:val="0096046C"/>
    <w:rsid w:val="00960760"/>
    <w:rsid w:val="00960BB2"/>
    <w:rsid w:val="0096108A"/>
    <w:rsid w:val="0096263A"/>
    <w:rsid w:val="00963663"/>
    <w:rsid w:val="009660DD"/>
    <w:rsid w:val="00966BB2"/>
    <w:rsid w:val="009807EE"/>
    <w:rsid w:val="009829D9"/>
    <w:rsid w:val="00983423"/>
    <w:rsid w:val="00983D87"/>
    <w:rsid w:val="0098603A"/>
    <w:rsid w:val="00987CF6"/>
    <w:rsid w:val="00990C28"/>
    <w:rsid w:val="009952C7"/>
    <w:rsid w:val="009970AA"/>
    <w:rsid w:val="009A0530"/>
    <w:rsid w:val="009A0A84"/>
    <w:rsid w:val="009A410D"/>
    <w:rsid w:val="009A4C9A"/>
    <w:rsid w:val="009A5616"/>
    <w:rsid w:val="009A63E0"/>
    <w:rsid w:val="009C0A20"/>
    <w:rsid w:val="009C390D"/>
    <w:rsid w:val="009C5089"/>
    <w:rsid w:val="009C58F9"/>
    <w:rsid w:val="009C6657"/>
    <w:rsid w:val="009C7250"/>
    <w:rsid w:val="009C7EB8"/>
    <w:rsid w:val="009D0427"/>
    <w:rsid w:val="009D0A67"/>
    <w:rsid w:val="009D4D28"/>
    <w:rsid w:val="009D515A"/>
    <w:rsid w:val="009D5F18"/>
    <w:rsid w:val="009D6C0A"/>
    <w:rsid w:val="009E13F4"/>
    <w:rsid w:val="009E3C0C"/>
    <w:rsid w:val="009E6B1D"/>
    <w:rsid w:val="009F246A"/>
    <w:rsid w:val="009F2ADC"/>
    <w:rsid w:val="009F2CBB"/>
    <w:rsid w:val="009F3788"/>
    <w:rsid w:val="009F41F4"/>
    <w:rsid w:val="009F6752"/>
    <w:rsid w:val="009F7330"/>
    <w:rsid w:val="00A00CF0"/>
    <w:rsid w:val="00A01864"/>
    <w:rsid w:val="00A0223C"/>
    <w:rsid w:val="00A05C0F"/>
    <w:rsid w:val="00A06B79"/>
    <w:rsid w:val="00A06C60"/>
    <w:rsid w:val="00A1134B"/>
    <w:rsid w:val="00A14EE6"/>
    <w:rsid w:val="00A17D18"/>
    <w:rsid w:val="00A20B08"/>
    <w:rsid w:val="00A20E8F"/>
    <w:rsid w:val="00A2116D"/>
    <w:rsid w:val="00A25019"/>
    <w:rsid w:val="00A266B8"/>
    <w:rsid w:val="00A30E35"/>
    <w:rsid w:val="00A3160B"/>
    <w:rsid w:val="00A330D6"/>
    <w:rsid w:val="00A343A8"/>
    <w:rsid w:val="00A36B36"/>
    <w:rsid w:val="00A3787E"/>
    <w:rsid w:val="00A4101C"/>
    <w:rsid w:val="00A431D6"/>
    <w:rsid w:val="00A45ED0"/>
    <w:rsid w:val="00A46A06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5586"/>
    <w:rsid w:val="00A9175F"/>
    <w:rsid w:val="00A91FE0"/>
    <w:rsid w:val="00A97F70"/>
    <w:rsid w:val="00AA4266"/>
    <w:rsid w:val="00AB2527"/>
    <w:rsid w:val="00AC2D83"/>
    <w:rsid w:val="00AC4555"/>
    <w:rsid w:val="00AC4C9D"/>
    <w:rsid w:val="00AC5669"/>
    <w:rsid w:val="00AC754C"/>
    <w:rsid w:val="00AC780F"/>
    <w:rsid w:val="00AD34D0"/>
    <w:rsid w:val="00AD3D26"/>
    <w:rsid w:val="00AD55FC"/>
    <w:rsid w:val="00AE02C5"/>
    <w:rsid w:val="00AE1DEB"/>
    <w:rsid w:val="00AE25F5"/>
    <w:rsid w:val="00AE267D"/>
    <w:rsid w:val="00AE3179"/>
    <w:rsid w:val="00AE5AB8"/>
    <w:rsid w:val="00AE6EDA"/>
    <w:rsid w:val="00AE6FEB"/>
    <w:rsid w:val="00AF0521"/>
    <w:rsid w:val="00AF2E5E"/>
    <w:rsid w:val="00AF4F4E"/>
    <w:rsid w:val="00AF6582"/>
    <w:rsid w:val="00B01A2A"/>
    <w:rsid w:val="00B02E5B"/>
    <w:rsid w:val="00B0402C"/>
    <w:rsid w:val="00B04961"/>
    <w:rsid w:val="00B04E14"/>
    <w:rsid w:val="00B10BB2"/>
    <w:rsid w:val="00B119CC"/>
    <w:rsid w:val="00B11C33"/>
    <w:rsid w:val="00B1499E"/>
    <w:rsid w:val="00B153AF"/>
    <w:rsid w:val="00B20941"/>
    <w:rsid w:val="00B20BCF"/>
    <w:rsid w:val="00B21D2F"/>
    <w:rsid w:val="00B21E12"/>
    <w:rsid w:val="00B24B09"/>
    <w:rsid w:val="00B2594C"/>
    <w:rsid w:val="00B2696B"/>
    <w:rsid w:val="00B26FE4"/>
    <w:rsid w:val="00B325D8"/>
    <w:rsid w:val="00B333E3"/>
    <w:rsid w:val="00B3383A"/>
    <w:rsid w:val="00B36246"/>
    <w:rsid w:val="00B4095C"/>
    <w:rsid w:val="00B47146"/>
    <w:rsid w:val="00B47992"/>
    <w:rsid w:val="00B52161"/>
    <w:rsid w:val="00B5465B"/>
    <w:rsid w:val="00B55B34"/>
    <w:rsid w:val="00B57C21"/>
    <w:rsid w:val="00B604FC"/>
    <w:rsid w:val="00B6181B"/>
    <w:rsid w:val="00B64E61"/>
    <w:rsid w:val="00B66F2C"/>
    <w:rsid w:val="00B71B9B"/>
    <w:rsid w:val="00B72784"/>
    <w:rsid w:val="00B736C3"/>
    <w:rsid w:val="00B73CB3"/>
    <w:rsid w:val="00B7769F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651A"/>
    <w:rsid w:val="00B969EC"/>
    <w:rsid w:val="00BA1A68"/>
    <w:rsid w:val="00BA1A8D"/>
    <w:rsid w:val="00BA2601"/>
    <w:rsid w:val="00BA3337"/>
    <w:rsid w:val="00BA4BBD"/>
    <w:rsid w:val="00BA5C7E"/>
    <w:rsid w:val="00BB19B8"/>
    <w:rsid w:val="00BB7015"/>
    <w:rsid w:val="00BC077D"/>
    <w:rsid w:val="00BC4A55"/>
    <w:rsid w:val="00BD1112"/>
    <w:rsid w:val="00BD1B85"/>
    <w:rsid w:val="00BD2D8F"/>
    <w:rsid w:val="00BD7949"/>
    <w:rsid w:val="00BE087A"/>
    <w:rsid w:val="00BE0A7B"/>
    <w:rsid w:val="00BE28EE"/>
    <w:rsid w:val="00BE38A8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2D87"/>
    <w:rsid w:val="00C14458"/>
    <w:rsid w:val="00C153BB"/>
    <w:rsid w:val="00C166A9"/>
    <w:rsid w:val="00C22D7E"/>
    <w:rsid w:val="00C22F62"/>
    <w:rsid w:val="00C24130"/>
    <w:rsid w:val="00C244CC"/>
    <w:rsid w:val="00C244E8"/>
    <w:rsid w:val="00C27669"/>
    <w:rsid w:val="00C27BFA"/>
    <w:rsid w:val="00C30938"/>
    <w:rsid w:val="00C31DF3"/>
    <w:rsid w:val="00C31EC8"/>
    <w:rsid w:val="00C34684"/>
    <w:rsid w:val="00C34DE1"/>
    <w:rsid w:val="00C3532E"/>
    <w:rsid w:val="00C353CF"/>
    <w:rsid w:val="00C359DA"/>
    <w:rsid w:val="00C4348A"/>
    <w:rsid w:val="00C44ADF"/>
    <w:rsid w:val="00C451BB"/>
    <w:rsid w:val="00C51F8C"/>
    <w:rsid w:val="00C5533B"/>
    <w:rsid w:val="00C57F0E"/>
    <w:rsid w:val="00C6357F"/>
    <w:rsid w:val="00C64003"/>
    <w:rsid w:val="00C640EF"/>
    <w:rsid w:val="00C652B5"/>
    <w:rsid w:val="00C67F59"/>
    <w:rsid w:val="00C70026"/>
    <w:rsid w:val="00C7042E"/>
    <w:rsid w:val="00C71407"/>
    <w:rsid w:val="00C71DB7"/>
    <w:rsid w:val="00C734AB"/>
    <w:rsid w:val="00C74421"/>
    <w:rsid w:val="00C7601A"/>
    <w:rsid w:val="00C810D6"/>
    <w:rsid w:val="00C82F0B"/>
    <w:rsid w:val="00C9266C"/>
    <w:rsid w:val="00C97C1D"/>
    <w:rsid w:val="00CA152F"/>
    <w:rsid w:val="00CA4619"/>
    <w:rsid w:val="00CB49E0"/>
    <w:rsid w:val="00CB6C60"/>
    <w:rsid w:val="00CC18D4"/>
    <w:rsid w:val="00CC2C7F"/>
    <w:rsid w:val="00CC41E1"/>
    <w:rsid w:val="00CC43FF"/>
    <w:rsid w:val="00CC63D6"/>
    <w:rsid w:val="00CC7A2F"/>
    <w:rsid w:val="00CD1B83"/>
    <w:rsid w:val="00CD267E"/>
    <w:rsid w:val="00CD3240"/>
    <w:rsid w:val="00CD3717"/>
    <w:rsid w:val="00CD4E49"/>
    <w:rsid w:val="00CD6773"/>
    <w:rsid w:val="00CE1BA2"/>
    <w:rsid w:val="00CE2168"/>
    <w:rsid w:val="00CE222D"/>
    <w:rsid w:val="00CE37D9"/>
    <w:rsid w:val="00CE5A77"/>
    <w:rsid w:val="00CE5B34"/>
    <w:rsid w:val="00CE5ED5"/>
    <w:rsid w:val="00CE6E0A"/>
    <w:rsid w:val="00CE7014"/>
    <w:rsid w:val="00CF04AF"/>
    <w:rsid w:val="00CF2B9E"/>
    <w:rsid w:val="00CF2E3A"/>
    <w:rsid w:val="00CF3E72"/>
    <w:rsid w:val="00D024C6"/>
    <w:rsid w:val="00D027A6"/>
    <w:rsid w:val="00D04517"/>
    <w:rsid w:val="00D047F6"/>
    <w:rsid w:val="00D0511E"/>
    <w:rsid w:val="00D1025F"/>
    <w:rsid w:val="00D12DCC"/>
    <w:rsid w:val="00D14073"/>
    <w:rsid w:val="00D1415B"/>
    <w:rsid w:val="00D14DCB"/>
    <w:rsid w:val="00D16E6D"/>
    <w:rsid w:val="00D24228"/>
    <w:rsid w:val="00D25F02"/>
    <w:rsid w:val="00D323C0"/>
    <w:rsid w:val="00D32776"/>
    <w:rsid w:val="00D32BB1"/>
    <w:rsid w:val="00D34237"/>
    <w:rsid w:val="00D3459A"/>
    <w:rsid w:val="00D35DF6"/>
    <w:rsid w:val="00D36C6A"/>
    <w:rsid w:val="00D37E9A"/>
    <w:rsid w:val="00D40B46"/>
    <w:rsid w:val="00D4235E"/>
    <w:rsid w:val="00D43B7C"/>
    <w:rsid w:val="00D45251"/>
    <w:rsid w:val="00D45FA3"/>
    <w:rsid w:val="00D4687A"/>
    <w:rsid w:val="00D46968"/>
    <w:rsid w:val="00D52D85"/>
    <w:rsid w:val="00D53879"/>
    <w:rsid w:val="00D56446"/>
    <w:rsid w:val="00D6108E"/>
    <w:rsid w:val="00D61235"/>
    <w:rsid w:val="00D62C30"/>
    <w:rsid w:val="00D62E51"/>
    <w:rsid w:val="00D62FF6"/>
    <w:rsid w:val="00D64008"/>
    <w:rsid w:val="00D66C5E"/>
    <w:rsid w:val="00D67073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23C9"/>
    <w:rsid w:val="00D82A56"/>
    <w:rsid w:val="00D838D5"/>
    <w:rsid w:val="00D84681"/>
    <w:rsid w:val="00D87117"/>
    <w:rsid w:val="00D871CB"/>
    <w:rsid w:val="00D91670"/>
    <w:rsid w:val="00D93276"/>
    <w:rsid w:val="00D93CF7"/>
    <w:rsid w:val="00D96540"/>
    <w:rsid w:val="00DA3046"/>
    <w:rsid w:val="00DA509A"/>
    <w:rsid w:val="00DA7DDD"/>
    <w:rsid w:val="00DB17AA"/>
    <w:rsid w:val="00DB1FC3"/>
    <w:rsid w:val="00DB2AC9"/>
    <w:rsid w:val="00DB394F"/>
    <w:rsid w:val="00DB3C30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E0673"/>
    <w:rsid w:val="00DE5733"/>
    <w:rsid w:val="00DE67E4"/>
    <w:rsid w:val="00DE75D3"/>
    <w:rsid w:val="00DE7EFD"/>
    <w:rsid w:val="00DF01CD"/>
    <w:rsid w:val="00DF1AE3"/>
    <w:rsid w:val="00DF5D0D"/>
    <w:rsid w:val="00DF68C8"/>
    <w:rsid w:val="00E00090"/>
    <w:rsid w:val="00E110B9"/>
    <w:rsid w:val="00E11444"/>
    <w:rsid w:val="00E176CD"/>
    <w:rsid w:val="00E21C70"/>
    <w:rsid w:val="00E2384B"/>
    <w:rsid w:val="00E23DFE"/>
    <w:rsid w:val="00E274B5"/>
    <w:rsid w:val="00E27D50"/>
    <w:rsid w:val="00E306A1"/>
    <w:rsid w:val="00E306CF"/>
    <w:rsid w:val="00E315F1"/>
    <w:rsid w:val="00E31776"/>
    <w:rsid w:val="00E333F5"/>
    <w:rsid w:val="00E359BD"/>
    <w:rsid w:val="00E35D31"/>
    <w:rsid w:val="00E3633F"/>
    <w:rsid w:val="00E40BB6"/>
    <w:rsid w:val="00E449A6"/>
    <w:rsid w:val="00E44E6C"/>
    <w:rsid w:val="00E45537"/>
    <w:rsid w:val="00E46519"/>
    <w:rsid w:val="00E51A55"/>
    <w:rsid w:val="00E55C88"/>
    <w:rsid w:val="00E5600C"/>
    <w:rsid w:val="00E6178E"/>
    <w:rsid w:val="00E61DB6"/>
    <w:rsid w:val="00E6447A"/>
    <w:rsid w:val="00E70BF5"/>
    <w:rsid w:val="00E73219"/>
    <w:rsid w:val="00E73A59"/>
    <w:rsid w:val="00E73DDD"/>
    <w:rsid w:val="00E76BC2"/>
    <w:rsid w:val="00E80EE3"/>
    <w:rsid w:val="00E81CE2"/>
    <w:rsid w:val="00E83F5C"/>
    <w:rsid w:val="00E84110"/>
    <w:rsid w:val="00E85655"/>
    <w:rsid w:val="00E8697B"/>
    <w:rsid w:val="00E87124"/>
    <w:rsid w:val="00E87B49"/>
    <w:rsid w:val="00E87C3A"/>
    <w:rsid w:val="00E90116"/>
    <w:rsid w:val="00E928B8"/>
    <w:rsid w:val="00E97562"/>
    <w:rsid w:val="00EA065A"/>
    <w:rsid w:val="00EA0715"/>
    <w:rsid w:val="00EA2BDF"/>
    <w:rsid w:val="00EA395D"/>
    <w:rsid w:val="00EA4C1A"/>
    <w:rsid w:val="00EB1584"/>
    <w:rsid w:val="00EB26BF"/>
    <w:rsid w:val="00EB567B"/>
    <w:rsid w:val="00EB56F4"/>
    <w:rsid w:val="00EB5DC0"/>
    <w:rsid w:val="00EB6A66"/>
    <w:rsid w:val="00EB6F6F"/>
    <w:rsid w:val="00EC1621"/>
    <w:rsid w:val="00EC4352"/>
    <w:rsid w:val="00EC538A"/>
    <w:rsid w:val="00ED4C88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0E37"/>
    <w:rsid w:val="00F042DF"/>
    <w:rsid w:val="00F05931"/>
    <w:rsid w:val="00F05BE3"/>
    <w:rsid w:val="00F05C67"/>
    <w:rsid w:val="00F11020"/>
    <w:rsid w:val="00F1323B"/>
    <w:rsid w:val="00F21C6C"/>
    <w:rsid w:val="00F21EE8"/>
    <w:rsid w:val="00F226D3"/>
    <w:rsid w:val="00F237E1"/>
    <w:rsid w:val="00F26F8C"/>
    <w:rsid w:val="00F31701"/>
    <w:rsid w:val="00F31F89"/>
    <w:rsid w:val="00F3327F"/>
    <w:rsid w:val="00F35450"/>
    <w:rsid w:val="00F37CEB"/>
    <w:rsid w:val="00F4067B"/>
    <w:rsid w:val="00F41D8C"/>
    <w:rsid w:val="00F41E2A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50A"/>
    <w:rsid w:val="00F642A5"/>
    <w:rsid w:val="00F66BC0"/>
    <w:rsid w:val="00F713BE"/>
    <w:rsid w:val="00F722E1"/>
    <w:rsid w:val="00F72305"/>
    <w:rsid w:val="00F72671"/>
    <w:rsid w:val="00F728E0"/>
    <w:rsid w:val="00F7713A"/>
    <w:rsid w:val="00F80B9A"/>
    <w:rsid w:val="00F81D19"/>
    <w:rsid w:val="00F840F5"/>
    <w:rsid w:val="00F87F50"/>
    <w:rsid w:val="00F920EB"/>
    <w:rsid w:val="00F92BD6"/>
    <w:rsid w:val="00F95C2D"/>
    <w:rsid w:val="00FA12D9"/>
    <w:rsid w:val="00FA1C7E"/>
    <w:rsid w:val="00FA40F8"/>
    <w:rsid w:val="00FB1331"/>
    <w:rsid w:val="00FB2E1F"/>
    <w:rsid w:val="00FC51CC"/>
    <w:rsid w:val="00FD24DC"/>
    <w:rsid w:val="00FD2552"/>
    <w:rsid w:val="00FD27EC"/>
    <w:rsid w:val="00FD77B3"/>
    <w:rsid w:val="00FE39AD"/>
    <w:rsid w:val="00FE3D47"/>
    <w:rsid w:val="00FE4CFE"/>
    <w:rsid w:val="00FE67D9"/>
    <w:rsid w:val="00FF1B19"/>
    <w:rsid w:val="00FF27A4"/>
    <w:rsid w:val="00FF2A5D"/>
    <w:rsid w:val="00FF4295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07E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>UM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ZDP</cp:lastModifiedBy>
  <cp:revision>2</cp:revision>
  <cp:lastPrinted>2016-08-19T09:42:00Z</cp:lastPrinted>
  <dcterms:created xsi:type="dcterms:W3CDTF">2019-11-13T10:58:00Z</dcterms:created>
  <dcterms:modified xsi:type="dcterms:W3CDTF">2019-11-13T10:58:00Z</dcterms:modified>
</cp:coreProperties>
</file>